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ab43" w14:textId="09aa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өзгерту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21 қаңтардағы № 37 бұйрығы. Қазақстан Республикасының Әділет министрлігінде 2021 жылғы 25 қаңтарда № 22108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16450 болып тіркелген, Қазақстан Республикасы нормативтік құқықтық актілердің Эталондық бақылау банкінде 2018 жылғы 13 наурызда жарияланған) мынадай өзгерту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төлеушінің (салық агентінің), төлеушінің билік етуі шектелген мүлкіне өндіріп алуды қолдану туралы қаулының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камералдық кедендік тексеру нәтижелері бойынша бұзушылықтарды жою туралы хабарламаның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құжаттарды не олардың көшірмесін алу актісінің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хабарламаға немесе бұзушылықтарды жою туралы хабарламаға шағымды қараудың қорытындылары туралы хабарламаның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тексеру нәтижелері туралы хабарламаның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нұсқамаға қосымша нұсқаманың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тексеруді жүргізу туралы хабарламаның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хабарламаның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бұзушылықтарды жою туралы хабарламаның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p>
      <w:pPr>
        <w:spacing w:after="0"/>
        <w:ind w:left="0"/>
        <w:jc w:val="both"/>
      </w:pPr>
      <w:r>
        <w:rPr>
          <w:rFonts w:ascii="Times New Roman"/>
          <w:b w:val="false"/>
          <w:i w:val="false"/>
          <w:color w:val="000000"/>
          <w:sz w:val="28"/>
        </w:rPr>
        <w:t>
      29-1) осы бұйрыққа 29-1-қосымшаға сәйкес Қазақстан Республикасының салық заңнамасында белгіленген мерзімде жеке тұлғалардың декларацияларды тапсырмауы туралы хабарламаның нысаны;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 бекітілсін.";</w:t>
      </w:r>
    </w:p>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29-1-қосымшамен толықтырылсын.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37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29-1-қосымша</w:t>
            </w:r>
            <w:r>
              <w:br/>
            </w:r>
            <w:r>
              <w:rPr>
                <w:rFonts w:ascii="Times New Roman"/>
                <w:b w:val="false"/>
                <w:i w:val="false"/>
                <w:color w:val="000000"/>
                <w:sz w:val="20"/>
              </w:rPr>
              <w:t>нысан</w:t>
            </w:r>
          </w:p>
        </w:tc>
      </w:tr>
    </w:tbl>
    <w:bookmarkStart w:name="z13" w:id="9"/>
    <w:p>
      <w:pPr>
        <w:spacing w:after="0"/>
        <w:ind w:left="0"/>
        <w:jc w:val="left"/>
      </w:pPr>
      <w:r>
        <w:rPr>
          <w:rFonts w:ascii="Times New Roman"/>
          <w:b/>
          <w:i w:val="false"/>
          <w:color w:val="000000"/>
        </w:rPr>
        <w:t xml:space="preserve"> Қазақстан Республикасының салық заңнамасында белгіленген мерзімде жеке тұлғалардың декларацияларды тапсырмауы туралы хабарлама</w:t>
      </w:r>
    </w:p>
    <w:bookmarkEnd w:id="9"/>
    <w:tbl>
      <w:tblPr>
        <w:tblW w:w="0" w:type="auto"/>
        <w:tblCellSpacing w:w="0" w:type="auto"/>
        <w:tblBorders>
          <w:top w:val="none"/>
          <w:left w:val="none"/>
          <w:bottom w:val="none"/>
          <w:right w:val="none"/>
          <w:insideH w:val="none"/>
          <w:insideV w:val="none"/>
        </w:tblBorders>
      </w:tblPr>
      <w:tblGrid>
        <w:gridCol w:w="9490"/>
        <w:gridCol w:w="2810"/>
      </w:tblGrid>
      <w:tr>
        <w:trPr>
          <w:trHeight w:val="30" w:hRule="atLeast"/>
        </w:trPr>
        <w:tc>
          <w:tcPr>
            <w:tcW w:w="9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"___"_____________</w:t>
            </w:r>
          </w:p>
        </w:tc>
        <w:tc>
          <w:tcPr>
            <w:tcW w:w="2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114-бабы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(ЖСН)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декларациясыны атауы және салық кезеңі)</w:t>
      </w:r>
    </w:p>
    <w:p>
      <w:pPr>
        <w:spacing w:after="0"/>
        <w:ind w:left="0"/>
        <w:jc w:val="both"/>
      </w:pPr>
      <w:r>
        <w:rPr>
          <w:rFonts w:ascii="Times New Roman"/>
          <w:b w:val="false"/>
          <w:i w:val="false"/>
          <w:color w:val="000000"/>
          <w:sz w:val="28"/>
        </w:rPr>
        <w:t>
      Қазақстан Республикасының салық заңнамасында белгіленген мерзімде жеке тұлғалардың декларацияларды тапсырмауы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жеке тұлға жоғарыда көрсетілген хабарламамен келіспеген жағдайда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мөрі) </w:t>
      </w:r>
    </w:p>
    <w:p>
      <w:pPr>
        <w:spacing w:after="0"/>
        <w:ind w:left="0"/>
        <w:jc w:val="both"/>
      </w:pPr>
      <w:r>
        <w:rPr>
          <w:rFonts w:ascii="Times New Roman"/>
          <w:b w:val="false"/>
          <w:i w:val="false"/>
          <w:color w:val="000000"/>
          <w:sz w:val="28"/>
        </w:rPr>
        <w:t xml:space="preserve">
      Хабарламаны </w:t>
      </w:r>
    </w:p>
    <w:p>
      <w:pPr>
        <w:spacing w:after="0"/>
        <w:ind w:left="0"/>
        <w:jc w:val="both"/>
      </w:pPr>
      <w:r>
        <w:rPr>
          <w:rFonts w:ascii="Times New Roman"/>
          <w:b w:val="false"/>
          <w:i w:val="false"/>
          <w:color w:val="000000"/>
          <w:sz w:val="28"/>
        </w:rPr>
        <w:t xml:space="preserve">
      ___________________________________________________________________ алдым. </w:t>
      </w:r>
    </w:p>
    <w:p>
      <w:pPr>
        <w:spacing w:after="0"/>
        <w:ind w:left="0"/>
        <w:jc w:val="both"/>
      </w:pPr>
      <w:r>
        <w:rPr>
          <w:rFonts w:ascii="Times New Roman"/>
          <w:b w:val="false"/>
          <w:i w:val="false"/>
          <w:color w:val="000000"/>
          <w:sz w:val="28"/>
        </w:rPr>
        <w:t xml:space="preserve">
      (тегі, аты, әкесінің аты (ол болған жағдайда), қолы, күні) </w:t>
      </w:r>
    </w:p>
    <w:p>
      <w:pPr>
        <w:spacing w:after="0"/>
        <w:ind w:left="0"/>
        <w:jc w:val="both"/>
      </w:pPr>
      <w:r>
        <w:rPr>
          <w:rFonts w:ascii="Times New Roman"/>
          <w:b w:val="false"/>
          <w:i w:val="false"/>
          <w:color w:val="000000"/>
          <w:sz w:val="28"/>
        </w:rPr>
        <w:t xml:space="preserve">
      Хабарлама жеке тұлғаға </w:t>
      </w:r>
    </w:p>
    <w:p>
      <w:pPr>
        <w:spacing w:after="0"/>
        <w:ind w:left="0"/>
        <w:jc w:val="both"/>
      </w:pPr>
      <w:r>
        <w:rPr>
          <w:rFonts w:ascii="Times New Roman"/>
          <w:b w:val="false"/>
          <w:i w:val="false"/>
          <w:color w:val="000000"/>
          <w:sz w:val="28"/>
        </w:rPr>
        <w:t xml:space="preserve">
      ______________________________________________________________ тапсырылды.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xml:space="preserve">
      (ол болған жағдайда), қолы, күні) </w:t>
      </w:r>
    </w:p>
    <w:p>
      <w:pPr>
        <w:spacing w:after="0"/>
        <w:ind w:left="0"/>
        <w:jc w:val="both"/>
      </w:pPr>
      <w:r>
        <w:rPr>
          <w:rFonts w:ascii="Times New Roman"/>
          <w:b w:val="false"/>
          <w:i w:val="false"/>
          <w:color w:val="000000"/>
          <w:sz w:val="28"/>
        </w:rPr>
        <w:t xml:space="preserve">
      Хабарлама жеке тұлғаға </w:t>
      </w:r>
    </w:p>
    <w:p>
      <w:pPr>
        <w:spacing w:after="0"/>
        <w:ind w:left="0"/>
        <w:jc w:val="both"/>
      </w:pPr>
      <w:r>
        <w:rPr>
          <w:rFonts w:ascii="Times New Roman"/>
          <w:b w:val="false"/>
          <w:i w:val="false"/>
          <w:color w:val="000000"/>
          <w:sz w:val="28"/>
        </w:rPr>
        <w:t xml:space="preserve">
      ________________________________________________________________ жолданды. </w:t>
      </w:r>
    </w:p>
    <w:p>
      <w:pPr>
        <w:spacing w:after="0"/>
        <w:ind w:left="0"/>
        <w:jc w:val="both"/>
      </w:pPr>
      <w:r>
        <w:rPr>
          <w:rFonts w:ascii="Times New Roman"/>
          <w:b w:val="false"/>
          <w:i w:val="false"/>
          <w:color w:val="000000"/>
          <w:sz w:val="28"/>
        </w:rPr>
        <w:t>
                  (жолдау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