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8dd4" w14:textId="a338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статистика және арнайы есепке алу органдарының жеке және заңды тұлғаларға ақпараттық-анықтамалық қызмет көрсетуі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2021 жылғы 8 қаңтардағы № 1 бұйрығы. Қазақстан Республикасының Әділет министрлігінде 2021 жылғы 11 қаңтарда № 22055 болып тіркелді. Күші жойылды - Қазақстан Республикасы Бас Прокурорының 2023 жылғы 5 қаңтардағы № 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05.01.2023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2-тармағының 3), 5) тармақшаларын іске асыру мақсатында, "Прокуратура туралы" 2017 жылғы 30 маусымдағы Қазақстан Республикасы Заңының </w:t>
      </w:r>
      <w:r>
        <w:rPr>
          <w:rFonts w:ascii="Times New Roman"/>
          <w:b w:val="false"/>
          <w:i w:val="false"/>
          <w:color w:val="000000"/>
          <w:sz w:val="28"/>
        </w:rPr>
        <w:t>37-бабының</w:t>
      </w:r>
      <w:r>
        <w:rPr>
          <w:rFonts w:ascii="Times New Roman"/>
          <w:b w:val="false"/>
          <w:i w:val="false"/>
          <w:color w:val="000000"/>
          <w:sz w:val="28"/>
        </w:rPr>
        <w:t xml:space="preserve"> 6) тармақшасын басшылыққа ала отырып, БҰЙЫРАМЫН:</w:t>
      </w:r>
    </w:p>
    <w:bookmarkEnd w:id="0"/>
    <w:bookmarkStart w:name="z2" w:id="1"/>
    <w:p>
      <w:pPr>
        <w:spacing w:after="0"/>
        <w:ind w:left="0"/>
        <w:jc w:val="both"/>
      </w:pPr>
      <w:r>
        <w:rPr>
          <w:rFonts w:ascii="Times New Roman"/>
          <w:b w:val="false"/>
          <w:i w:val="false"/>
          <w:color w:val="000000"/>
          <w:sz w:val="28"/>
        </w:rPr>
        <w:t xml:space="preserve">
      1. Құқықтық статистика және арнайы есепке алу органдарының жеке және заңды тұлғаларға ақпараттық-анықтамалық қызмет көрсетуі жөніндегі нұсқаулық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Бас Прокурорының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субъектілеріне мәлімет үшін, сондай-ақ Комитеттің аумақтық органдарына орындау үшін жіберуді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8 қаңтардағы</w:t>
            </w:r>
            <w:r>
              <w:br/>
            </w:r>
            <w:r>
              <w:rPr>
                <w:rFonts w:ascii="Times New Roman"/>
                <w:b w:val="false"/>
                <w:i w:val="false"/>
                <w:color w:val="000000"/>
                <w:sz w:val="20"/>
              </w:rPr>
              <w:t>№ 1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Құқықтық статистика және арнайы есепке алу органдарының жеке және заңды тұлғаларға ақпараттық-анықтамалық қызмет көрсетуі жөніндегі нұсқаулық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Нұсқаулық жеке және заңды тұлғаларға ақпараттық-анықтамалық қызмет көрсету мақсатында "Мемлекеттік құқықтық статистика және арнайы есепке алу туралы" 2003 жылғы 22 желтоқсандағы Қазақстан Республикасы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2-тармағының 3), 4), 5) тармақшаларына, "Ақпаратқа қол жеткізу туралы" 2015 жылғы 16 қарашадағы Қазақстан Республикасы Заңының (бұдан әрі – Ақпаратқа қол жеткізу туралы заң) </w:t>
      </w:r>
      <w:r>
        <w:rPr>
          <w:rFonts w:ascii="Times New Roman"/>
          <w:b w:val="false"/>
          <w:i w:val="false"/>
          <w:color w:val="000000"/>
          <w:sz w:val="28"/>
        </w:rPr>
        <w:t>9-бабы</w:t>
      </w:r>
      <w:r>
        <w:rPr>
          <w:rFonts w:ascii="Times New Roman"/>
          <w:b w:val="false"/>
          <w:i w:val="false"/>
          <w:color w:val="000000"/>
          <w:sz w:val="28"/>
        </w:rPr>
        <w:t xml:space="preserve"> 2-тармағының 1) тармақшасына сәйкес әзірленді.</w:t>
      </w:r>
    </w:p>
    <w:bookmarkEnd w:id="10"/>
    <w:bookmarkStart w:name="z13" w:id="11"/>
    <w:p>
      <w:pPr>
        <w:spacing w:after="0"/>
        <w:ind w:left="0"/>
        <w:jc w:val="both"/>
      </w:pPr>
      <w:r>
        <w:rPr>
          <w:rFonts w:ascii="Times New Roman"/>
          <w:b w:val="false"/>
          <w:i w:val="false"/>
          <w:color w:val="000000"/>
          <w:sz w:val="28"/>
        </w:rPr>
        <w:t>
      2. Осы Нұсқаулықта мынадай негізгі ұғымдар қолданылады:</w:t>
      </w:r>
    </w:p>
    <w:bookmarkEnd w:id="11"/>
    <w:bookmarkStart w:name="z14" w:id="12"/>
    <w:p>
      <w:pPr>
        <w:spacing w:after="0"/>
        <w:ind w:left="0"/>
        <w:jc w:val="both"/>
      </w:pPr>
      <w:r>
        <w:rPr>
          <w:rFonts w:ascii="Times New Roman"/>
          <w:b w:val="false"/>
          <w:i w:val="false"/>
          <w:color w:val="000000"/>
          <w:sz w:val="28"/>
        </w:rPr>
        <w:t>
      1) автоматтандырылған дактилоскопиялық ақпараттық жүйе (бұдан әрі - АДАЖ) – Қазақстан Республикасы Бас прокуратурасының Құқықтық статистика және арнайы есепке алу жөніндегі комитетінің (бұдан әрі - Комитет) саусақ таңбалары бойынша қалыптастырылатын дактилоскопиялық ақпараттарды жүргізуді, жинақтауды, өңдеуді және ұсынуды жүзеге асыратын ақпараттық жүйесі;</w:t>
      </w:r>
    </w:p>
    <w:bookmarkEnd w:id="12"/>
    <w:bookmarkStart w:name="z15" w:id="13"/>
    <w:p>
      <w:pPr>
        <w:spacing w:after="0"/>
        <w:ind w:left="0"/>
        <w:jc w:val="both"/>
      </w:pPr>
      <w:r>
        <w:rPr>
          <w:rFonts w:ascii="Times New Roman"/>
          <w:b w:val="false"/>
          <w:i w:val="false"/>
          <w:color w:val="000000"/>
          <w:sz w:val="28"/>
        </w:rPr>
        <w:t>
      2) ақпарат – құқықтық статистикалық ақпарат және құжатталған ақпарат;</w:t>
      </w:r>
    </w:p>
    <w:bookmarkEnd w:id="13"/>
    <w:bookmarkStart w:name="z16" w:id="14"/>
    <w:p>
      <w:pPr>
        <w:spacing w:after="0"/>
        <w:ind w:left="0"/>
        <w:jc w:val="both"/>
      </w:pPr>
      <w:r>
        <w:rPr>
          <w:rFonts w:ascii="Times New Roman"/>
          <w:b w:val="false"/>
          <w:i w:val="false"/>
          <w:color w:val="000000"/>
          <w:sz w:val="28"/>
        </w:rPr>
        <w:t>
      3) "Арнайы есепке алу" автоматтандырылған ақпараттық жүйесі (бұдан әрі - АЕА ААЖ) – Комитеттің арнайы есепке алу мәліметтерін жүргізуді, жинақтауды, өңдеуді және ұсынуды жүзеге асыратын ақпараттық жүйесі;</w:t>
      </w:r>
    </w:p>
    <w:bookmarkEnd w:id="14"/>
    <w:bookmarkStart w:name="z17" w:id="15"/>
    <w:p>
      <w:pPr>
        <w:spacing w:after="0"/>
        <w:ind w:left="0"/>
        <w:jc w:val="both"/>
      </w:pPr>
      <w:r>
        <w:rPr>
          <w:rFonts w:ascii="Times New Roman"/>
          <w:b w:val="false"/>
          <w:i w:val="false"/>
          <w:color w:val="000000"/>
          <w:sz w:val="28"/>
        </w:rPr>
        <w:t>
      4) арнайы есепке алу - мемлекеттiк органдарды, жеке және заңды тұлғаларды ақпараттық қамтамасыз ету үшiн мемлекеттiк құқықтық статистика саласындағы құжатталған ақпаратты жинау, тiркеу, өңдеу, жинақтау, жүйелеу, сыныптау, сақтау;</w:t>
      </w:r>
    </w:p>
    <w:bookmarkEnd w:id="15"/>
    <w:bookmarkStart w:name="z18" w:id="16"/>
    <w:p>
      <w:pPr>
        <w:spacing w:after="0"/>
        <w:ind w:left="0"/>
        <w:jc w:val="both"/>
      </w:pPr>
      <w:r>
        <w:rPr>
          <w:rFonts w:ascii="Times New Roman"/>
          <w:b w:val="false"/>
          <w:i w:val="false"/>
          <w:color w:val="000000"/>
          <w:sz w:val="28"/>
        </w:rPr>
        <w:t>
      5) графикалық көшірме - jpeg, jpg, tiff, png (фотосуреттерді сақтауға арналған форматтар) форматтарындағы мәліметтерді қамтитын графикалық ақпарат;</w:t>
      </w:r>
    </w:p>
    <w:bookmarkEnd w:id="16"/>
    <w:bookmarkStart w:name="z19" w:id="17"/>
    <w:p>
      <w:pPr>
        <w:spacing w:after="0"/>
        <w:ind w:left="0"/>
        <w:jc w:val="both"/>
      </w:pPr>
      <w:r>
        <w:rPr>
          <w:rFonts w:ascii="Times New Roman"/>
          <w:b w:val="false"/>
          <w:i w:val="false"/>
          <w:color w:val="000000"/>
          <w:sz w:val="28"/>
        </w:rPr>
        <w:t>
      6) тегі бойынша есепке алу – қылмыстық құқық бұзушылық жасаған, қылмыстық жауаптылыққа тартылатын, қылмыстық құқық бұзушылық жасағаны үшін қылмыстық жауаптылыққа тартылған адамдарды олардың сауалнама деректері бойынша, яғни туған күні (күні, айы, жылы) мен жерін, жеке сәйкестендіру нөмірін көрсетіп (Қазақстан Республикасының азаматтары үшін), тегі, аты және әкесінің атын (болған жағдайда) тіркеу жолымен жүзеге асырылатын есеп.</w:t>
      </w:r>
    </w:p>
    <w:bookmarkEnd w:id="17"/>
    <w:bookmarkStart w:name="z20" w:id="18"/>
    <w:p>
      <w:pPr>
        <w:spacing w:after="0"/>
        <w:ind w:left="0"/>
        <w:jc w:val="left"/>
      </w:pPr>
      <w:r>
        <w:rPr>
          <w:rFonts w:ascii="Times New Roman"/>
          <w:b/>
          <w:i w:val="false"/>
          <w:color w:val="000000"/>
        </w:rPr>
        <w:t xml:space="preserve"> 2-тарау. Құқықтық статистика және арнайы есепке алу органдарының жеке және заңды тұлғаларға ақпараттық-анықтамалық қызмет көрсетуін қамтамасыз ету</w:t>
      </w:r>
    </w:p>
    <w:bookmarkEnd w:id="18"/>
    <w:bookmarkStart w:name="z21" w:id="19"/>
    <w:p>
      <w:pPr>
        <w:spacing w:after="0"/>
        <w:ind w:left="0"/>
        <w:jc w:val="both"/>
      </w:pPr>
      <w:r>
        <w:rPr>
          <w:rFonts w:ascii="Times New Roman"/>
          <w:b w:val="false"/>
          <w:i w:val="false"/>
          <w:color w:val="000000"/>
          <w:sz w:val="28"/>
        </w:rPr>
        <w:t>
      3. Құқықтық статистика және арнайы есепке алу органдарының жеке және заңды тұлғаларға ақпараттық-анықтамалық қызмет көрсетуі мынадай:</w:t>
      </w:r>
    </w:p>
    <w:bookmarkEnd w:id="19"/>
    <w:bookmarkStart w:name="z22" w:id="20"/>
    <w:p>
      <w:pPr>
        <w:spacing w:after="0"/>
        <w:ind w:left="0"/>
        <w:jc w:val="both"/>
      </w:pPr>
      <w:r>
        <w:rPr>
          <w:rFonts w:ascii="Times New Roman"/>
          <w:b w:val="false"/>
          <w:i w:val="false"/>
          <w:color w:val="000000"/>
          <w:sz w:val="28"/>
        </w:rPr>
        <w:t>
      1) сұрау салу бойынша ұсыну;</w:t>
      </w:r>
    </w:p>
    <w:bookmarkEnd w:id="20"/>
    <w:bookmarkStart w:name="z23" w:id="21"/>
    <w:p>
      <w:pPr>
        <w:spacing w:after="0"/>
        <w:ind w:left="0"/>
        <w:jc w:val="both"/>
      </w:pPr>
      <w:r>
        <w:rPr>
          <w:rFonts w:ascii="Times New Roman"/>
          <w:b w:val="false"/>
          <w:i w:val="false"/>
          <w:color w:val="000000"/>
          <w:sz w:val="28"/>
        </w:rPr>
        <w:t>
      2) мемлекеттік қызметтерді көрсету арқылы ақпаратты ұсыну;</w:t>
      </w:r>
    </w:p>
    <w:bookmarkEnd w:id="21"/>
    <w:bookmarkStart w:name="z24" w:id="22"/>
    <w:p>
      <w:pPr>
        <w:spacing w:after="0"/>
        <w:ind w:left="0"/>
        <w:jc w:val="both"/>
      </w:pPr>
      <w:r>
        <w:rPr>
          <w:rFonts w:ascii="Times New Roman"/>
          <w:b w:val="false"/>
          <w:i w:val="false"/>
          <w:color w:val="000000"/>
          <w:sz w:val="28"/>
        </w:rPr>
        <w:t>
      3) интернет-ресурста ақпаратты орналастыру;</w:t>
      </w:r>
    </w:p>
    <w:bookmarkEnd w:id="22"/>
    <w:bookmarkStart w:name="z25" w:id="23"/>
    <w:p>
      <w:pPr>
        <w:spacing w:after="0"/>
        <w:ind w:left="0"/>
        <w:jc w:val="both"/>
      </w:pPr>
      <w:r>
        <w:rPr>
          <w:rFonts w:ascii="Times New Roman"/>
          <w:b w:val="false"/>
          <w:i w:val="false"/>
          <w:color w:val="000000"/>
          <w:sz w:val="28"/>
        </w:rPr>
        <w:t>
      4) "электрондық үкімет" веб-порталы арқылы ақпарат ұсыну;</w:t>
      </w:r>
    </w:p>
    <w:bookmarkEnd w:id="23"/>
    <w:bookmarkStart w:name="z26" w:id="24"/>
    <w:p>
      <w:pPr>
        <w:spacing w:after="0"/>
        <w:ind w:left="0"/>
        <w:jc w:val="both"/>
      </w:pPr>
      <w:r>
        <w:rPr>
          <w:rFonts w:ascii="Times New Roman"/>
          <w:b w:val="false"/>
          <w:i w:val="false"/>
          <w:color w:val="000000"/>
          <w:sz w:val="28"/>
        </w:rPr>
        <w:t>
      5) құқықтық статистикалық ақпараттардың электрондық жинақтарын жіберу;</w:t>
      </w:r>
    </w:p>
    <w:bookmarkEnd w:id="24"/>
    <w:bookmarkStart w:name="z27" w:id="25"/>
    <w:p>
      <w:pPr>
        <w:spacing w:after="0"/>
        <w:ind w:left="0"/>
        <w:jc w:val="both"/>
      </w:pPr>
      <w:r>
        <w:rPr>
          <w:rFonts w:ascii="Times New Roman"/>
          <w:b w:val="false"/>
          <w:i w:val="false"/>
          <w:color w:val="000000"/>
          <w:sz w:val="28"/>
        </w:rPr>
        <w:t xml:space="preserve">
      6) Қазақстан Республикасының заңнамасымен тыйым салынбаған өзге де тәсілдермен қамтамасыз етіледі. </w:t>
      </w:r>
    </w:p>
    <w:bookmarkEnd w:id="25"/>
    <w:bookmarkStart w:name="z28" w:id="26"/>
    <w:p>
      <w:pPr>
        <w:spacing w:after="0"/>
        <w:ind w:left="0"/>
        <w:jc w:val="left"/>
      </w:pPr>
      <w:r>
        <w:rPr>
          <w:rFonts w:ascii="Times New Roman"/>
          <w:b/>
          <w:i w:val="false"/>
          <w:color w:val="000000"/>
        </w:rPr>
        <w:t xml:space="preserve"> 1-параграф. Сұрау салу бойынша ақпараттарды ұсыну</w:t>
      </w:r>
    </w:p>
    <w:bookmarkEnd w:id="26"/>
    <w:bookmarkStart w:name="z29" w:id="27"/>
    <w:p>
      <w:pPr>
        <w:spacing w:after="0"/>
        <w:ind w:left="0"/>
        <w:jc w:val="both"/>
      </w:pPr>
      <w:r>
        <w:rPr>
          <w:rFonts w:ascii="Times New Roman"/>
          <w:b w:val="false"/>
          <w:i w:val="false"/>
          <w:color w:val="000000"/>
          <w:sz w:val="28"/>
        </w:rPr>
        <w:t>
      4. Сұрау салу бойынша ақпарат ақысыз ұсынылады.</w:t>
      </w:r>
    </w:p>
    <w:bookmarkEnd w:id="27"/>
    <w:bookmarkStart w:name="z30" w:id="28"/>
    <w:p>
      <w:pPr>
        <w:spacing w:after="0"/>
        <w:ind w:left="0"/>
        <w:jc w:val="both"/>
      </w:pPr>
      <w:r>
        <w:rPr>
          <w:rFonts w:ascii="Times New Roman"/>
          <w:b w:val="false"/>
          <w:i w:val="false"/>
          <w:color w:val="000000"/>
          <w:sz w:val="28"/>
        </w:rPr>
        <w:t>
      5. Сұрау салу бойынша қолда бар есептердің көрсеткіштері, есептері, ақпараттық есепке алу құжаттарының деректемелері шеңберінде ақпарат ұсынылады.</w:t>
      </w:r>
    </w:p>
    <w:bookmarkEnd w:id="28"/>
    <w:p>
      <w:pPr>
        <w:spacing w:after="0"/>
        <w:ind w:left="0"/>
        <w:jc w:val="both"/>
      </w:pPr>
      <w:r>
        <w:rPr>
          <w:rFonts w:ascii="Times New Roman"/>
          <w:b w:val="false"/>
          <w:i w:val="false"/>
          <w:color w:val="000000"/>
          <w:sz w:val="28"/>
        </w:rPr>
        <w:t>
      Сұрау салуда талап етілетін ақпараттың (қылмыс, құқық бұзушылық, қылмыстық іс, адам) бірлігі, сондай-ақ ол сұратылып отырған кезең көрсетіледі.</w:t>
      </w:r>
    </w:p>
    <w:bookmarkStart w:name="z31" w:id="29"/>
    <w:p>
      <w:pPr>
        <w:spacing w:after="0"/>
        <w:ind w:left="0"/>
        <w:jc w:val="both"/>
      </w:pPr>
      <w:r>
        <w:rPr>
          <w:rFonts w:ascii="Times New Roman"/>
          <w:b w:val="false"/>
          <w:i w:val="false"/>
          <w:color w:val="000000"/>
          <w:sz w:val="28"/>
        </w:rPr>
        <w:t>
      6. Мемлекеттік органның атынан сұрау салуға оның басшысы, оны алмастырушы (осы органда орнатылған қызметтік міндеттемелерді бөлуге сәйкес) адам, не осы органның өзге де уәкілетті лауазымды адамы қол қояды.</w:t>
      </w:r>
    </w:p>
    <w:bookmarkEnd w:id="29"/>
    <w:bookmarkStart w:name="z32" w:id="30"/>
    <w:p>
      <w:pPr>
        <w:spacing w:after="0"/>
        <w:ind w:left="0"/>
        <w:jc w:val="both"/>
      </w:pPr>
      <w:r>
        <w:rPr>
          <w:rFonts w:ascii="Times New Roman"/>
          <w:b w:val="false"/>
          <w:i w:val="false"/>
          <w:color w:val="000000"/>
          <w:sz w:val="28"/>
        </w:rPr>
        <w:t>
      7. Мемлекеттік орган сұрау салуды мемлекеттік органдардың электрондық құжат айналымы жүйелері арқылы жібереді.</w:t>
      </w:r>
    </w:p>
    <w:bookmarkEnd w:id="30"/>
    <w:bookmarkStart w:name="z33" w:id="31"/>
    <w:p>
      <w:pPr>
        <w:spacing w:after="0"/>
        <w:ind w:left="0"/>
        <w:jc w:val="both"/>
      </w:pPr>
      <w:r>
        <w:rPr>
          <w:rFonts w:ascii="Times New Roman"/>
          <w:b w:val="false"/>
          <w:i w:val="false"/>
          <w:color w:val="000000"/>
          <w:sz w:val="28"/>
        </w:rPr>
        <w:t>
      8. Қолжетімді ақпараттық жүйелерде және өзге де ашық ақпарат көздерінде сақталынған ақпараттарға сұрау салулар, ақпараттық есепке алу құжаттарының көшірмелерін (скриншот), Заңның 9-бабына сәйкес бастапқы есепке алу құжаттарын және нысандарын ұсыну туралы сұрау салулар құқықтық статистика және арнайы есепке алу органдарымен қараусыз қалдырылады.</w:t>
      </w:r>
    </w:p>
    <w:bookmarkEnd w:id="31"/>
    <w:bookmarkStart w:name="z34" w:id="32"/>
    <w:p>
      <w:pPr>
        <w:spacing w:after="0"/>
        <w:ind w:left="0"/>
        <w:jc w:val="both"/>
      </w:pPr>
      <w:r>
        <w:rPr>
          <w:rFonts w:ascii="Times New Roman"/>
          <w:b w:val="false"/>
          <w:i w:val="false"/>
          <w:color w:val="000000"/>
          <w:sz w:val="28"/>
        </w:rPr>
        <w:t xml:space="preserve">
      9. Қазақстан Республикасының азаматтарынан, Қазақстан Республикасы Сыртқы iстер министрлiгiнің мекемелерi арқылы шетелдiк азаматтар мен азаматтығы жоқ адамдардан ақпараттарды талап ету туралы сұрау салу келіп түскен жағдайда, оларды құқықтық статистика және арнайы есепке алу органдарымен ұсыну тәртібі Қазақстан Республикасы Сыртқы істер министрінің 2020 жылғы 11 қыркүйектегі № 11-1-4/252 және Қазақстан Республикасы Әділет министрінің 2020 жылғы 6 қазандағы № 460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2020 жылғы 12 қазанда № 21405 болып тіркелді) бекітілген Қазақстан Республикасы Сыртқы iстер министрлiгiнің мекемелерi арқылы Қазақстан Республикасы азаматтарының, шетелдiк азаматтар мен азаматтығы жоқ тұлғалардың құқықтары мен заңды мүдделерiн қамтамасыз етуге қатысты құжаттарды талап ету </w:t>
      </w:r>
      <w:r>
        <w:rPr>
          <w:rFonts w:ascii="Times New Roman"/>
          <w:b w:val="false"/>
          <w:i w:val="false"/>
          <w:color w:val="000000"/>
          <w:sz w:val="28"/>
        </w:rPr>
        <w:t>қағидаларымен</w:t>
      </w:r>
      <w:r>
        <w:rPr>
          <w:rFonts w:ascii="Times New Roman"/>
          <w:b w:val="false"/>
          <w:i w:val="false"/>
          <w:color w:val="000000"/>
          <w:sz w:val="28"/>
        </w:rPr>
        <w:t xml:space="preserve"> анықталады.</w:t>
      </w:r>
    </w:p>
    <w:bookmarkEnd w:id="32"/>
    <w:bookmarkStart w:name="z35" w:id="33"/>
    <w:p>
      <w:pPr>
        <w:spacing w:after="0"/>
        <w:ind w:left="0"/>
        <w:jc w:val="both"/>
      </w:pPr>
      <w:r>
        <w:rPr>
          <w:rFonts w:ascii="Times New Roman"/>
          <w:b w:val="false"/>
          <w:i w:val="false"/>
          <w:color w:val="000000"/>
          <w:sz w:val="28"/>
        </w:rPr>
        <w:t xml:space="preserve">
      10. Сұрау салудың негізінде соттылықтың болуы не болмауы туралы анықтама (бұдан әрі – анықтама)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ресімделген электрондық құжат нысанында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шет елге шығу үшін қағаз жеткізгіште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05.01.2022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11. Анықтамада Қазақстан Республикасы Қылмыстық кодексінің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89-баптарына</w:t>
      </w:r>
      <w:r>
        <w:rPr>
          <w:rFonts w:ascii="Times New Roman"/>
          <w:b w:val="false"/>
          <w:i w:val="false"/>
          <w:color w:val="000000"/>
          <w:sz w:val="28"/>
        </w:rPr>
        <w:t xml:space="preserve"> сәйкес өтініш жасалынған аумағына байланыссыз, тексеру күніндегі жағдай бойынша адамның өтелмеген, алынбаған соттылығы туралы мәліметтері көрсетіледі.</w:t>
      </w:r>
    </w:p>
    <w:bookmarkEnd w:id="34"/>
    <w:p>
      <w:pPr>
        <w:spacing w:after="0"/>
        <w:ind w:left="0"/>
        <w:jc w:val="both"/>
      </w:pPr>
      <w:r>
        <w:rPr>
          <w:rFonts w:ascii="Times New Roman"/>
          <w:b w:val="false"/>
          <w:i w:val="false"/>
          <w:color w:val="000000"/>
          <w:sz w:val="28"/>
        </w:rPr>
        <w:t>
      Соттылықтың өтелуін есептеу Комитет қызметкерлерімен жүзеге асырылады.</w:t>
      </w:r>
    </w:p>
    <w:bookmarkStart w:name="z37" w:id="35"/>
    <w:p>
      <w:pPr>
        <w:spacing w:after="0"/>
        <w:ind w:left="0"/>
        <w:jc w:val="both"/>
      </w:pPr>
      <w:r>
        <w:rPr>
          <w:rFonts w:ascii="Times New Roman"/>
          <w:b w:val="false"/>
          <w:i w:val="false"/>
          <w:color w:val="000000"/>
          <w:sz w:val="28"/>
        </w:rPr>
        <w:t>
      12. Қылмыстық жауаптылыққа тартылған және жазасын шет елде өтеп жүрген Қазақстан Республикасының азаматтары туралы ақпарат анықтамада көрсетілуге жатпайды.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05.01.2022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13. Бұрынғы сауалнамалық деректері бойынша қағаз жүзінде өтінішпен жүгінген жеке тұлғалар, олардың өзгергендігі туралы растайтын құжаттарды ұсынады.</w:t>
      </w:r>
    </w:p>
    <w:bookmarkEnd w:id="36"/>
    <w:bookmarkStart w:name="z39" w:id="37"/>
    <w:p>
      <w:pPr>
        <w:spacing w:after="0"/>
        <w:ind w:left="0"/>
        <w:jc w:val="both"/>
      </w:pPr>
      <w:r>
        <w:rPr>
          <w:rFonts w:ascii="Times New Roman"/>
          <w:b w:val="false"/>
          <w:i w:val="false"/>
          <w:color w:val="000000"/>
          <w:sz w:val="28"/>
        </w:rPr>
        <w:t>
      14. Соттылық туралы қолда бар мәліметтер анықтамада автоматтандырылған ақпараттық жүйелерде мәліметтерді енгізу тілінде көрсетіледі.</w:t>
      </w:r>
    </w:p>
    <w:bookmarkEnd w:id="37"/>
    <w:p>
      <w:pPr>
        <w:spacing w:after="0"/>
        <w:ind w:left="0"/>
        <w:jc w:val="both"/>
      </w:pPr>
      <w:r>
        <w:rPr>
          <w:rFonts w:ascii="Times New Roman"/>
          <w:b w:val="false"/>
          <w:i w:val="false"/>
          <w:color w:val="000000"/>
          <w:sz w:val="28"/>
        </w:rPr>
        <w:t>
      Сауалнамалық деректер анықтамада "Жеке тұлғалар" мемлекеттік деректер базасының мәліметтеріне сәйкес көрсетіледі.</w:t>
      </w:r>
    </w:p>
    <w:bookmarkStart w:name="z40" w:id="38"/>
    <w:p>
      <w:pPr>
        <w:spacing w:after="0"/>
        <w:ind w:left="0"/>
        <w:jc w:val="both"/>
      </w:pPr>
      <w:r>
        <w:rPr>
          <w:rFonts w:ascii="Times New Roman"/>
          <w:b w:val="false"/>
          <w:i w:val="false"/>
          <w:color w:val="000000"/>
          <w:sz w:val="28"/>
        </w:rPr>
        <w:t>
      15. Басқа жеке тұлғаға анықтаманы ұсыну, мәліметтер сұратылып отырған тұлғаға қатысты нотариалды расталған сенімхаттың негізінде жүзеге асырылады.</w:t>
      </w:r>
    </w:p>
    <w:bookmarkEnd w:id="38"/>
    <w:bookmarkStart w:name="z41" w:id="39"/>
    <w:p>
      <w:pPr>
        <w:spacing w:after="0"/>
        <w:ind w:left="0"/>
        <w:jc w:val="both"/>
      </w:pPr>
      <w:r>
        <w:rPr>
          <w:rFonts w:ascii="Times New Roman"/>
          <w:b w:val="false"/>
          <w:i w:val="false"/>
          <w:color w:val="000000"/>
          <w:sz w:val="28"/>
        </w:rPr>
        <w:t xml:space="preserve">
      16. Арыз иесінің іздеуде жүргені туралы немесе Қазақстан Республикасы Қылмыстық-процестік кодексінің (бұдан әрі - ҚР ҚПК) </w:t>
      </w:r>
      <w:r>
        <w:rPr>
          <w:rFonts w:ascii="Times New Roman"/>
          <w:b w:val="false"/>
          <w:i w:val="false"/>
          <w:color w:val="000000"/>
          <w:sz w:val="28"/>
        </w:rPr>
        <w:t>45-бабы</w:t>
      </w:r>
      <w:r>
        <w:rPr>
          <w:rFonts w:ascii="Times New Roman"/>
          <w:b w:val="false"/>
          <w:i w:val="false"/>
          <w:color w:val="000000"/>
          <w:sz w:val="28"/>
        </w:rPr>
        <w:t xml:space="preserve"> 1-бөлігінің 3) тармағы бойынша қылмыстық іс жүргізуі тоқтатылған, сондай-ақ ҚР ҚПК-нің 45-бабының </w:t>
      </w:r>
      <w:r>
        <w:rPr>
          <w:rFonts w:ascii="Times New Roman"/>
          <w:b w:val="false"/>
          <w:i w:val="false"/>
          <w:color w:val="000000"/>
          <w:sz w:val="28"/>
        </w:rPr>
        <w:t>7-бөлігі</w:t>
      </w:r>
      <w:r>
        <w:rPr>
          <w:rFonts w:ascii="Times New Roman"/>
          <w:b w:val="false"/>
          <w:i w:val="false"/>
          <w:color w:val="000000"/>
          <w:sz w:val="28"/>
        </w:rPr>
        <w:t xml:space="preserve"> 2) тармағы бойынша сотқа дейінгі тергеп-тексеру мерзімдері үзілген адамдарға қатысты мәліметтер анықталған кезде Комитеттің аумақтық органы оны ұстау бойынша шаралар қабылдау үшін іздеу салудың бастамашысына дереу хабарлайды. Егер осы адам ТМД елдері уәкiлеттi органдарының іздеуінде болса, ақпарат аумақтық ішкі істер органына жіберіледі.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05.01.2022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17. Егер, өтініштерді, сұрау салуларды өңдеу барысында өткен жылдардың қылмыстық істері бойынша қабылданған процестік шешімдер, адамның босатылуы туралы мәліметтердің АЕА ААЖ-да болмауы, сондай-ақ осы жеке тұлғаға қатысты қандай да бір мәліметтер АЕА ААЖ болмастан адамды ұстау не күзетпен ұстау (қамауға алу) туралы мәліметтердің АДАЖ-да болмауы анықталса, Комитеттің және оның аумақтық органдарының қызметкерлері жоқ мәліметтерді анықтау:</w:t>
      </w:r>
    </w:p>
    <w:bookmarkEnd w:id="40"/>
    <w:p>
      <w:pPr>
        <w:spacing w:after="0"/>
        <w:ind w:left="0"/>
        <w:jc w:val="both"/>
      </w:pPr>
      <w:r>
        <w:rPr>
          <w:rFonts w:ascii="Times New Roman"/>
          <w:b w:val="false"/>
          <w:i w:val="false"/>
          <w:color w:val="000000"/>
          <w:sz w:val="28"/>
        </w:rPr>
        <w:t>
      тегі бойынша картотекада тиісті әліпбилік есеп карточкасының болуын тексеру;</w:t>
      </w:r>
    </w:p>
    <w:p>
      <w:pPr>
        <w:spacing w:after="0"/>
        <w:ind w:left="0"/>
        <w:jc w:val="both"/>
      </w:pPr>
      <w:r>
        <w:rPr>
          <w:rFonts w:ascii="Times New Roman"/>
          <w:b w:val="false"/>
          <w:i w:val="false"/>
          <w:color w:val="000000"/>
          <w:sz w:val="28"/>
        </w:rPr>
        <w:t>
      дактилоскопиялық картотекада қабылданған процестік шешімдердің болуын тексеру;</w:t>
      </w:r>
    </w:p>
    <w:p>
      <w:pPr>
        <w:spacing w:after="0"/>
        <w:ind w:left="0"/>
        <w:jc w:val="both"/>
      </w:pPr>
      <w:r>
        <w:rPr>
          <w:rFonts w:ascii="Times New Roman"/>
          <w:b w:val="false"/>
          <w:i w:val="false"/>
          <w:color w:val="000000"/>
          <w:sz w:val="28"/>
        </w:rPr>
        <w:t>
      қылмыстық қудалауды, қылмыстық жазаны орындауды іске асыратын мемлекетік органдарға, арнайы мекемелерге, сот органдарына, сондай-ақ Қазақстан Республикасы Ішкі істер министрлігінің әкімшілік және көші-қон полициясының бөлімшелеріне сұрау салуларды жіберу;</w:t>
      </w:r>
    </w:p>
    <w:p>
      <w:pPr>
        <w:spacing w:after="0"/>
        <w:ind w:left="0"/>
        <w:jc w:val="both"/>
      </w:pPr>
      <w:r>
        <w:rPr>
          <w:rFonts w:ascii="Times New Roman"/>
          <w:b w:val="false"/>
          <w:i w:val="false"/>
          <w:color w:val="000000"/>
          <w:sz w:val="28"/>
        </w:rPr>
        <w:t>
      2009 жылғы 22 мамырдағы Тәуелсіз Мемлекеттер Достастығының мүше елдерінің Үкімет басшыларымен бекіткен Қылмысқа қарсы күрес саласында ақпарат алмасу туралы келісімге орай Ресей Федерациясының Ішкі істер министрлігінің Бас ақпараттық-талдау орталығына осы іс бойынша сұраудың жолдануы бойынша жұмыстар жүргізеді.</w:t>
      </w:r>
    </w:p>
    <w:p>
      <w:pPr>
        <w:spacing w:after="0"/>
        <w:ind w:left="0"/>
        <w:jc w:val="both"/>
      </w:pPr>
      <w:r>
        <w:rPr>
          <w:rFonts w:ascii="Times New Roman"/>
          <w:b w:val="false"/>
          <w:i w:val="false"/>
          <w:color w:val="000000"/>
          <w:sz w:val="28"/>
        </w:rPr>
        <w:t>
      Жоқ мәліметтерді нақтылау бойынша тексерістерді жүргізген жағдайда, арыз берушіге 20 (жиырма) жұмыс күні өткеннен кейін қайта өтініш беру қажеттілігі туралы хабарланатын аралық жауап жіберіледі.</w:t>
      </w:r>
    </w:p>
    <w:bookmarkStart w:name="z43" w:id="41"/>
    <w:p>
      <w:pPr>
        <w:spacing w:after="0"/>
        <w:ind w:left="0"/>
        <w:jc w:val="both"/>
      </w:pPr>
      <w:r>
        <w:rPr>
          <w:rFonts w:ascii="Times New Roman"/>
          <w:b w:val="false"/>
          <w:i w:val="false"/>
          <w:color w:val="000000"/>
          <w:sz w:val="28"/>
        </w:rPr>
        <w:t>
      18. Қағаз жеткізгіште рәсімделген анықтамаға Комитеттің аумақтық органы бастығының немесе Комитеттің қылмыстық салада құқықтық ақпаратты қалыптастыру басқармасы бастығының немесе олардың міндетін атқарушы тұлғалардың қолдары қойылады және Комитеттің немесе оның аумақтық органының мөрімен бекітіледі.</w:t>
      </w:r>
    </w:p>
    <w:bookmarkEnd w:id="41"/>
    <w:bookmarkStart w:name="z44" w:id="42"/>
    <w:p>
      <w:pPr>
        <w:spacing w:after="0"/>
        <w:ind w:left="0"/>
        <w:jc w:val="both"/>
      </w:pPr>
      <w:r>
        <w:rPr>
          <w:rFonts w:ascii="Times New Roman"/>
          <w:b w:val="false"/>
          <w:i w:val="false"/>
          <w:color w:val="000000"/>
          <w:sz w:val="28"/>
        </w:rPr>
        <w:t>
      19. Анықтамалар қылмыстық істер бойынша процестік шешімдерді қабылдаған кезде, мемлекеттік функцияларды орындауға уәкілетті және оларға теңестірілген адамдарға қатысты, сондай-ақ заңнамалық актілермен көзделген оларды қылмыстық жауаптылыққа тартумен байланысты шектеулерге жататын адамдарға қатысты арнайы тексерулерді жүргізген кезде қолдануға жатпайды.</w:t>
      </w:r>
    </w:p>
    <w:bookmarkEnd w:id="42"/>
    <w:bookmarkStart w:name="z45" w:id="43"/>
    <w:p>
      <w:pPr>
        <w:spacing w:after="0"/>
        <w:ind w:left="0"/>
        <w:jc w:val="both"/>
      </w:pPr>
      <w:r>
        <w:rPr>
          <w:rFonts w:ascii="Times New Roman"/>
          <w:b w:val="false"/>
          <w:i w:val="false"/>
          <w:color w:val="000000"/>
          <w:sz w:val="28"/>
        </w:rPr>
        <w:t>
      20. Жеке тұлғаларға қатысты тексеру іс-шараларын жүзеге асыруға заңнамамен уәкілеттілік берілген органдарға беру үшін жеке тұлғаларға анықтама ұсынылуға жол берілмейді.</w:t>
      </w:r>
    </w:p>
    <w:bookmarkEnd w:id="43"/>
    <w:bookmarkStart w:name="z46" w:id="44"/>
    <w:p>
      <w:pPr>
        <w:spacing w:after="0"/>
        <w:ind w:left="0"/>
        <w:jc w:val="both"/>
      </w:pPr>
      <w:r>
        <w:rPr>
          <w:rFonts w:ascii="Times New Roman"/>
          <w:b w:val="false"/>
          <w:i w:val="false"/>
          <w:color w:val="000000"/>
          <w:sz w:val="28"/>
        </w:rPr>
        <w:t>
      21. Анықтамада ұсынылған мәліметтер қолданыстағы заңнамаға сәйкес, оның ішінде Қазақстан Республикасының заңнамалық актілерімен белгіленген заңмен қорғалатын құпияны қорғайтын мәліметтерді жариялауға қойылған талаптарды сақтай отырып қолдануға жатады.</w:t>
      </w:r>
    </w:p>
    <w:bookmarkEnd w:id="44"/>
    <w:bookmarkStart w:name="z47" w:id="45"/>
    <w:p>
      <w:pPr>
        <w:spacing w:after="0"/>
        <w:ind w:left="0"/>
        <w:jc w:val="both"/>
      </w:pPr>
      <w:r>
        <w:rPr>
          <w:rFonts w:ascii="Times New Roman"/>
          <w:b w:val="false"/>
          <w:i w:val="false"/>
          <w:color w:val="000000"/>
          <w:sz w:val="28"/>
        </w:rPr>
        <w:t>
      22. Комитет есептеріндегі өздеріне қатысты мәліметтер туралы, есептерге түзетулер енгізу мәселелері бойынша жеке тұлғалардың өтініштері (бұдан әрі – өтініштер) еркін нысанда, Комитеттің аумақтық органдарына қылмыстық жауаптылыққа тартылған немесе сотталған орны немесе тұрғылықты жері бойынша, қағаз жүзінде немесе электрондық цифрлық қолтаңбамен (бұдан әрі – ЭЦҚ) расталған электрондық құжат нысанында жолданады.</w:t>
      </w:r>
    </w:p>
    <w:bookmarkEnd w:id="45"/>
    <w:bookmarkStart w:name="z48" w:id="46"/>
    <w:p>
      <w:pPr>
        <w:spacing w:after="0"/>
        <w:ind w:left="0"/>
        <w:jc w:val="both"/>
      </w:pPr>
      <w:r>
        <w:rPr>
          <w:rFonts w:ascii="Times New Roman"/>
          <w:b w:val="false"/>
          <w:i w:val="false"/>
          <w:color w:val="000000"/>
          <w:sz w:val="28"/>
        </w:rPr>
        <w:t>
      23. Өтінішті Комитетке берген кезде, осы мәселе бойынша Комитеттің аумақтық органы бастығының, не оны алмастырушы адамның қолымен бұрын берілген жауабы қоса беріледі.</w:t>
      </w:r>
    </w:p>
    <w:bookmarkEnd w:id="46"/>
    <w:p>
      <w:pPr>
        <w:spacing w:after="0"/>
        <w:ind w:left="0"/>
        <w:jc w:val="both"/>
      </w:pPr>
      <w:r>
        <w:rPr>
          <w:rFonts w:ascii="Times New Roman"/>
          <w:b w:val="false"/>
          <w:i w:val="false"/>
          <w:color w:val="000000"/>
          <w:sz w:val="28"/>
        </w:rPr>
        <w:t>
      Қағаз жеткізгіштегі өтінішке арыз берушінің жеке басын куәландыратын құжаттың көшірмесі қоса беріледі.</w:t>
      </w:r>
    </w:p>
    <w:p>
      <w:pPr>
        <w:spacing w:after="0"/>
        <w:ind w:left="0"/>
        <w:jc w:val="both"/>
      </w:pPr>
      <w:r>
        <w:rPr>
          <w:rFonts w:ascii="Times New Roman"/>
          <w:b w:val="false"/>
          <w:i w:val="false"/>
          <w:color w:val="000000"/>
          <w:sz w:val="28"/>
        </w:rPr>
        <w:t>
      Арызда көрсетілген сауалнамалық деректер арыз берушінің жеке басын куәландыратын құжат мәліметтерімен сәйкес келуі тиіс. Тегін, атын, әкесінің атын (болған жағдайда), туған күнін өзгерткен жеке тұлғалар қазіргі және бұрын болған сауалнамалық деректерін көрсетеді.</w:t>
      </w:r>
    </w:p>
    <w:bookmarkStart w:name="z49" w:id="47"/>
    <w:p>
      <w:pPr>
        <w:spacing w:after="0"/>
        <w:ind w:left="0"/>
        <w:jc w:val="both"/>
      </w:pPr>
      <w:r>
        <w:rPr>
          <w:rFonts w:ascii="Times New Roman"/>
          <w:b w:val="false"/>
          <w:i w:val="false"/>
          <w:color w:val="000000"/>
          <w:sz w:val="28"/>
        </w:rPr>
        <w:t>
      24. Тегі бойынша есепке алуға түзетулер енгізу туралы өтінішке, сондай-ақ растайтын құжаттар:</w:t>
      </w:r>
    </w:p>
    <w:bookmarkEnd w:id="47"/>
    <w:p>
      <w:pPr>
        <w:spacing w:after="0"/>
        <w:ind w:left="0"/>
        <w:jc w:val="both"/>
      </w:pPr>
      <w:r>
        <w:rPr>
          <w:rFonts w:ascii="Times New Roman"/>
          <w:b w:val="false"/>
          <w:i w:val="false"/>
          <w:color w:val="000000"/>
          <w:sz w:val="28"/>
        </w:rPr>
        <w:t>
      айыппұлды төлеу туралы түбіртек;</w:t>
      </w:r>
    </w:p>
    <w:p>
      <w:pPr>
        <w:spacing w:after="0"/>
        <w:ind w:left="0"/>
        <w:jc w:val="both"/>
      </w:pPr>
      <w:r>
        <w:rPr>
          <w:rFonts w:ascii="Times New Roman"/>
          <w:b w:val="false"/>
          <w:i w:val="false"/>
          <w:color w:val="000000"/>
          <w:sz w:val="28"/>
        </w:rPr>
        <w:t>
      түзету мекемесінен босату туралы анықтама;</w:t>
      </w:r>
    </w:p>
    <w:p>
      <w:pPr>
        <w:spacing w:after="0"/>
        <w:ind w:left="0"/>
        <w:jc w:val="both"/>
      </w:pPr>
      <w:r>
        <w:rPr>
          <w:rFonts w:ascii="Times New Roman"/>
          <w:b w:val="false"/>
          <w:i w:val="false"/>
          <w:color w:val="000000"/>
          <w:sz w:val="28"/>
        </w:rPr>
        <w:t>
      пробация қызметінің (қылмыстық-атқару инспекциясы) есебінен алу туралы анықтама;</w:t>
      </w:r>
    </w:p>
    <w:p>
      <w:pPr>
        <w:spacing w:after="0"/>
        <w:ind w:left="0"/>
        <w:jc w:val="both"/>
      </w:pPr>
      <w:r>
        <w:rPr>
          <w:rFonts w:ascii="Times New Roman"/>
          <w:b w:val="false"/>
          <w:i w:val="false"/>
          <w:color w:val="000000"/>
          <w:sz w:val="28"/>
        </w:rPr>
        <w:t>
      соттылықты алу, ақтау, қылмыстық сипаттан арылту туралы не қылмыстық істі тоқтату негізін ақтайтын негізге жатқызу туралы соттың заңды күшіне енген қаулысы қоса берілуі мүмкін.</w:t>
      </w:r>
    </w:p>
    <w:bookmarkStart w:name="z50" w:id="48"/>
    <w:p>
      <w:pPr>
        <w:spacing w:after="0"/>
        <w:ind w:left="0"/>
        <w:jc w:val="both"/>
      </w:pPr>
      <w:r>
        <w:rPr>
          <w:rFonts w:ascii="Times New Roman"/>
          <w:b w:val="false"/>
          <w:i w:val="false"/>
          <w:color w:val="000000"/>
          <w:sz w:val="28"/>
        </w:rPr>
        <w:t>
      25. Растайтын құжаттардың негізінде Комитеттің аумақтық органы АЕА ААЖ-ға растайтын құжаттардың графикалық көшірмелерін сала отырып, тиісті түзету енгізеді.</w:t>
      </w:r>
    </w:p>
    <w:bookmarkEnd w:id="48"/>
    <w:p>
      <w:pPr>
        <w:spacing w:after="0"/>
        <w:ind w:left="0"/>
        <w:jc w:val="both"/>
      </w:pPr>
      <w:r>
        <w:rPr>
          <w:rFonts w:ascii="Times New Roman"/>
          <w:b w:val="false"/>
          <w:i w:val="false"/>
          <w:color w:val="000000"/>
          <w:sz w:val="28"/>
        </w:rPr>
        <w:t>
      Жолданымдарды жеке және заңды тұлғалардың өтініштерін қарау тәртібін реттейтін заңнамаға сәйкес Комитет және оның аумақтық органдары қарайды.</w:t>
      </w:r>
    </w:p>
    <w:p>
      <w:pPr>
        <w:spacing w:after="0"/>
        <w:ind w:left="0"/>
        <w:jc w:val="both"/>
      </w:pPr>
      <w:r>
        <w:rPr>
          <w:rFonts w:ascii="Times New Roman"/>
          <w:b w:val="false"/>
          <w:i w:val="false"/>
          <w:color w:val="000000"/>
          <w:sz w:val="28"/>
        </w:rPr>
        <w:t>
      Растайтын құжаттар, оларды ұсыну және түзету жөніндегі хат алмасу бөлек номенклатуралық іске тігіледі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Бас Прокурорының 05.01.2022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1" w:id="49"/>
    <w:p>
      <w:pPr>
        <w:spacing w:after="0"/>
        <w:ind w:left="0"/>
        <w:jc w:val="left"/>
      </w:pPr>
      <w:r>
        <w:rPr>
          <w:rFonts w:ascii="Times New Roman"/>
          <w:b/>
          <w:i w:val="false"/>
          <w:color w:val="000000"/>
        </w:rPr>
        <w:t xml:space="preserve"> 2-параграф. Мемлекеттік көрсетілетін қызметтер арқылы ақпараттарды ұсыну</w:t>
      </w:r>
    </w:p>
    <w:bookmarkEnd w:id="49"/>
    <w:bookmarkStart w:name="z52" w:id="50"/>
    <w:p>
      <w:pPr>
        <w:spacing w:after="0"/>
        <w:ind w:left="0"/>
        <w:jc w:val="both"/>
      </w:pPr>
      <w:r>
        <w:rPr>
          <w:rFonts w:ascii="Times New Roman"/>
          <w:b w:val="false"/>
          <w:i w:val="false"/>
          <w:color w:val="000000"/>
          <w:sz w:val="28"/>
        </w:rPr>
        <w:t>
      26. Құқықтық статистика және арнайы есепке алу жөніндегі органдар "Мемлекеттік көрсетілетін қызметтер туралы" 2013 жылғы 15 сәуірдегі Қазақстан Республикасының Заңына сәйкес және прокуратура органдары ұсынатын мемлекеттік қызметтердің көрсету тәртібін айқындайтын заңға тәуелді нормативтік құқықтық актілерге сәйкес мемлекеттік көрсетілетін қызметтер көрсетіледі.</w:t>
      </w:r>
    </w:p>
    <w:bookmarkEnd w:id="50"/>
    <w:bookmarkStart w:name="z53" w:id="51"/>
    <w:p>
      <w:pPr>
        <w:spacing w:after="0"/>
        <w:ind w:left="0"/>
        <w:jc w:val="left"/>
      </w:pPr>
      <w:r>
        <w:rPr>
          <w:rFonts w:ascii="Times New Roman"/>
          <w:b/>
          <w:i w:val="false"/>
          <w:color w:val="000000"/>
        </w:rPr>
        <w:t xml:space="preserve"> 3-параграф. Ақпараттарды интернет-ресурста орналастыру</w:t>
      </w:r>
    </w:p>
    <w:bookmarkEnd w:id="51"/>
    <w:bookmarkStart w:name="z54" w:id="52"/>
    <w:p>
      <w:pPr>
        <w:spacing w:after="0"/>
        <w:ind w:left="0"/>
        <w:jc w:val="both"/>
      </w:pPr>
      <w:r>
        <w:rPr>
          <w:rFonts w:ascii="Times New Roman"/>
          <w:b w:val="false"/>
          <w:i w:val="false"/>
          <w:color w:val="000000"/>
          <w:sz w:val="28"/>
        </w:rPr>
        <w:t>
      27. Құқықтық статистика және арнайы есепке алу органдарының интернет-ресурсында статистикалық ақпарат тиісті тарауларында орналастырылады.</w:t>
      </w:r>
    </w:p>
    <w:bookmarkEnd w:id="52"/>
    <w:bookmarkStart w:name="z55" w:id="53"/>
    <w:p>
      <w:pPr>
        <w:spacing w:after="0"/>
        <w:ind w:left="0"/>
        <w:jc w:val="both"/>
      </w:pPr>
      <w:r>
        <w:rPr>
          <w:rFonts w:ascii="Times New Roman"/>
          <w:b w:val="false"/>
          <w:i w:val="false"/>
          <w:color w:val="000000"/>
          <w:sz w:val="28"/>
        </w:rPr>
        <w:t xml:space="preserve">
      28. Құқықтық статистика және арнайы есепке алу органдарының интернет-ресурсын толықтыру "Мемлекеттiк органдардың интернет-ресурстарын ақпаратпен толықтыру қағидаларын және олардың мазмұнына қойылатын талаптарды бекіту туралы" Қазақстан Республикасы Цифрлық даму, инновациялар және аэроғарыш өнеркәсібі министрінің 2021 жылғы 2 сәуірдегі № 114/НҚ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22491 болып тіркелген) сәйкес жүзеге асырылады.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05.01.2022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6" w:id="54"/>
    <w:p>
      <w:pPr>
        <w:spacing w:after="0"/>
        <w:ind w:left="0"/>
        <w:jc w:val="left"/>
      </w:pPr>
      <w:r>
        <w:rPr>
          <w:rFonts w:ascii="Times New Roman"/>
          <w:b/>
          <w:i w:val="false"/>
          <w:color w:val="000000"/>
        </w:rPr>
        <w:t xml:space="preserve"> 4-параграф. "Электрондық үкімет" веб-порталы арқылы ақпараттарды ұсыну</w:t>
      </w:r>
    </w:p>
    <w:bookmarkEnd w:id="54"/>
    <w:bookmarkStart w:name="z57" w:id="55"/>
    <w:p>
      <w:pPr>
        <w:spacing w:after="0"/>
        <w:ind w:left="0"/>
        <w:jc w:val="both"/>
      </w:pPr>
      <w:r>
        <w:rPr>
          <w:rFonts w:ascii="Times New Roman"/>
          <w:b w:val="false"/>
          <w:i w:val="false"/>
          <w:color w:val="000000"/>
          <w:sz w:val="28"/>
        </w:rPr>
        <w:t>
      29. Құқықтық статистика және арнайы есепке алу органдары "электрондық үкімет" веб-порталы (бұдан әрі – портал) арқылы ақпаратты беруді мынадай жолдармен қамтамасыз етеді:</w:t>
      </w:r>
    </w:p>
    <w:bookmarkEnd w:id="55"/>
    <w:p>
      <w:pPr>
        <w:spacing w:after="0"/>
        <w:ind w:left="0"/>
        <w:jc w:val="both"/>
      </w:pPr>
      <w:r>
        <w:rPr>
          <w:rFonts w:ascii="Times New Roman"/>
          <w:b w:val="false"/>
          <w:i w:val="false"/>
          <w:color w:val="000000"/>
          <w:sz w:val="28"/>
        </w:rPr>
        <w:t xml:space="preserve">
      1) "Ашық деректердің интернет-порталында орналастырылатын мемлекеттік органдардың ашық деректерінің бірыңғай тізбесін бекіту туралы" Қазақстан Республикасы Үкіметінің 2021 жылғы 28 қазандағы № 774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ашық деректердің интернет–порталында орналастыру;</w:t>
      </w:r>
    </w:p>
    <w:p>
      <w:pPr>
        <w:spacing w:after="0"/>
        <w:ind w:left="0"/>
        <w:jc w:val="both"/>
      </w:pPr>
      <w:r>
        <w:rPr>
          <w:rFonts w:ascii="Times New Roman"/>
          <w:b w:val="false"/>
          <w:i w:val="false"/>
          <w:color w:val="000000"/>
          <w:sz w:val="28"/>
        </w:rPr>
        <w:t xml:space="preserve">
      2) Жеке тұлғаның, сондай–ақ заңды тұлғалардың (бұдан әрі–үшінші тұлғалар) ЭЦҚ–мен қол қойылған электрондық сұрау салуы негізінде әкімшілік жауаптылыққа тарту туралы мәліметтерді (бұдан әрі–мәліметтер) жолдау. </w:t>
      </w:r>
    </w:p>
    <w:p>
      <w:pPr>
        <w:spacing w:after="0"/>
        <w:ind w:left="0"/>
        <w:jc w:val="both"/>
      </w:pPr>
      <w:r>
        <w:rPr>
          <w:rFonts w:ascii="Times New Roman"/>
          <w:b w:val="false"/>
          <w:i w:val="false"/>
          <w:color w:val="000000"/>
          <w:sz w:val="28"/>
        </w:rPr>
        <w:t>
      Үшінші тұлғалардың электрондық сұрау салуы өзіне қатысты мәліметтер сұратылып отырған адам порталда "жеке кабинеттен", сондай-ақ порталда тіркелген адамның ұялы байланысының абоненттік нөмірі арқылы порталдың хабарламасына жауап ретінде бір реттік парольді жіберу немесе қысқа мәтіндік хабарлама жіберу арқылы келісім берген жағдайда орындалады.</w:t>
      </w:r>
    </w:p>
    <w:p>
      <w:pPr>
        <w:spacing w:after="0"/>
        <w:ind w:left="0"/>
        <w:jc w:val="both"/>
      </w:pPr>
      <w:r>
        <w:rPr>
          <w:rFonts w:ascii="Times New Roman"/>
          <w:b w:val="false"/>
          <w:i w:val="false"/>
          <w:color w:val="000000"/>
          <w:sz w:val="28"/>
        </w:rPr>
        <w:t>
      Мәліметтер сұратылып отырған жеке тұлғаның келісімі (бас тартуы) электрондық сұрау салуды алған кезден бастап 2 (екі) сағаттың ішінде жіберіледі.</w:t>
      </w:r>
    </w:p>
    <w:p>
      <w:pPr>
        <w:spacing w:after="0"/>
        <w:ind w:left="0"/>
        <w:jc w:val="both"/>
      </w:pPr>
      <w:r>
        <w:rPr>
          <w:rFonts w:ascii="Times New Roman"/>
          <w:b w:val="false"/>
          <w:i w:val="false"/>
          <w:color w:val="000000"/>
          <w:sz w:val="28"/>
        </w:rPr>
        <w:t xml:space="preserve">
      Электрондық сұрау салу негізінде келісім алған кезде мәліметтер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оны жіберген уақыттан бастап 15 (он бес) минуттың ішінде жауап беріледі.</w:t>
      </w:r>
    </w:p>
    <w:p>
      <w:pPr>
        <w:spacing w:after="0"/>
        <w:ind w:left="0"/>
        <w:jc w:val="both"/>
      </w:pPr>
      <w:r>
        <w:rPr>
          <w:rFonts w:ascii="Times New Roman"/>
          <w:b w:val="false"/>
          <w:i w:val="false"/>
          <w:color w:val="000000"/>
          <w:sz w:val="28"/>
        </w:rPr>
        <w:t>
      Уәкілетті адамның ЭЦҚ-сын пайдалана отырып, АЕА ААЖ арқылы қалыптастырылған мәліметтер немесе электрондық сұрау салуды қарау мәртебесі туралы ақпарат порталда жеке тұлғаның "жеке кабинетінде" орналастырылады;</w:t>
      </w:r>
    </w:p>
    <w:p>
      <w:pPr>
        <w:spacing w:after="0"/>
        <w:ind w:left="0"/>
        <w:jc w:val="both"/>
      </w:pPr>
      <w:r>
        <w:rPr>
          <w:rFonts w:ascii="Times New Roman"/>
          <w:b w:val="false"/>
          <w:i w:val="false"/>
          <w:color w:val="000000"/>
          <w:sz w:val="28"/>
        </w:rPr>
        <w:t>
      3) анықтаманы алу үшін үшінші тұлғалардың электрондық сұрау салуды жолдау.</w:t>
      </w:r>
    </w:p>
    <w:p>
      <w:pPr>
        <w:spacing w:after="0"/>
        <w:ind w:left="0"/>
        <w:jc w:val="both"/>
      </w:pPr>
      <w:r>
        <w:rPr>
          <w:rFonts w:ascii="Times New Roman"/>
          <w:b w:val="false"/>
          <w:i w:val="false"/>
          <w:color w:val="000000"/>
          <w:sz w:val="28"/>
        </w:rPr>
        <w:t>
      Үшінші тұлғалардың электрондық сұрау салуы өзіне қатысты анықтама сұратылып отырған адам порталда "жеке кабинеттен", сондай-ақ порталда тіркелген адамның ұялы байланысының абоненттік нөмірі арқылы порталдың хабарламасына жауап ретінде бір реттік парольді жіберу немесе қысқа мәтіндік хабарлама жіберу арқылы келісім берген жағдайда орындалады.</w:t>
      </w:r>
    </w:p>
    <w:p>
      <w:pPr>
        <w:spacing w:after="0"/>
        <w:ind w:left="0"/>
        <w:jc w:val="both"/>
      </w:pPr>
      <w:r>
        <w:rPr>
          <w:rFonts w:ascii="Times New Roman"/>
          <w:b w:val="false"/>
          <w:i w:val="false"/>
          <w:color w:val="000000"/>
          <w:sz w:val="28"/>
        </w:rPr>
        <w:t>
      Анықтама сұратылып отырған жеке тұлғаның келісімі (бас тартуы) электрондық сұрау салуды алған кезден бастап 2 (екі) сағаттың ішінде жіберіледі.</w:t>
      </w:r>
    </w:p>
    <w:p>
      <w:pPr>
        <w:spacing w:after="0"/>
        <w:ind w:left="0"/>
        <w:jc w:val="both"/>
      </w:pPr>
      <w:r>
        <w:rPr>
          <w:rFonts w:ascii="Times New Roman"/>
          <w:b w:val="false"/>
          <w:i w:val="false"/>
          <w:color w:val="000000"/>
          <w:sz w:val="28"/>
        </w:rPr>
        <w:t xml:space="preserve">
      Электрондық сұрау салу негізінде келісім алған кезде анықтама оны жіберген уақыттан бастап 10 (он) минуттың ішінде, ал қосымша анықтайтын тексеру қажет болған жағдайдарда – 5 (бес) жұмыс күні ішінде не осы Нұсқаулықтың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жауап беріледі.</w:t>
      </w:r>
    </w:p>
    <w:p>
      <w:pPr>
        <w:spacing w:after="0"/>
        <w:ind w:left="0"/>
        <w:jc w:val="both"/>
      </w:pPr>
      <w:r>
        <w:rPr>
          <w:rFonts w:ascii="Times New Roman"/>
          <w:b w:val="false"/>
          <w:i w:val="false"/>
          <w:color w:val="000000"/>
          <w:sz w:val="28"/>
        </w:rPr>
        <w:t>
      Уәкілетті адамның ЭЦҚ-сын пайдалана отырып, АЕА ААЖ арқылы қалыптастырылған анықтама немесе электрондық сұрау салуды қарау мәртебесі туралы ақпарат порталда жеке тұлғаның "жеке кабинетінде"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Бас Прокурорының 05.01.2022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1" w:id="56"/>
    <w:p>
      <w:pPr>
        <w:spacing w:after="0"/>
        <w:ind w:left="0"/>
        <w:jc w:val="left"/>
      </w:pPr>
      <w:r>
        <w:rPr>
          <w:rFonts w:ascii="Times New Roman"/>
          <w:b/>
          <w:i w:val="false"/>
          <w:color w:val="000000"/>
        </w:rPr>
        <w:t xml:space="preserve"> 5-параграф. Құқықтық статистикалық ақпараттардың электрондық жинақтарын жіберу</w:t>
      </w:r>
    </w:p>
    <w:bookmarkEnd w:id="56"/>
    <w:bookmarkStart w:name="z62" w:id="57"/>
    <w:p>
      <w:pPr>
        <w:spacing w:after="0"/>
        <w:ind w:left="0"/>
        <w:jc w:val="both"/>
      </w:pPr>
      <w:r>
        <w:rPr>
          <w:rFonts w:ascii="Times New Roman"/>
          <w:b w:val="false"/>
          <w:i w:val="false"/>
          <w:color w:val="000000"/>
          <w:sz w:val="28"/>
        </w:rPr>
        <w:t>
      30. Құқықтық статистика және арнайы есепке алу органдарымен құқықтық статистикалық ақпараттың электронды жинақтары (бұдан әрі – жинақ) осы Нұсқаулықтың 4-қосымшасына сәйкес мемлекеттік органдарға жолданады.</w:t>
      </w:r>
    </w:p>
    <w:bookmarkEnd w:id="57"/>
    <w:bookmarkStart w:name="z63" w:id="58"/>
    <w:p>
      <w:pPr>
        <w:spacing w:after="0"/>
        <w:ind w:left="0"/>
        <w:jc w:val="both"/>
      </w:pPr>
      <w:r>
        <w:rPr>
          <w:rFonts w:ascii="Times New Roman"/>
          <w:b w:val="false"/>
          <w:i w:val="false"/>
          <w:color w:val="000000"/>
          <w:sz w:val="28"/>
        </w:rPr>
        <w:t>
      31. Құқықтық статистика және арнайы есепке алу органдары тоқсан сайын есепті мерзімнен кейінгі айдың 14-күніне электронды форматта:</w:t>
      </w:r>
    </w:p>
    <w:bookmarkEnd w:id="58"/>
    <w:p>
      <w:pPr>
        <w:spacing w:after="0"/>
        <w:ind w:left="0"/>
        <w:jc w:val="both"/>
      </w:pPr>
      <w:r>
        <w:rPr>
          <w:rFonts w:ascii="Times New Roman"/>
          <w:b w:val="false"/>
          <w:i w:val="false"/>
          <w:color w:val="000000"/>
          <w:sz w:val="28"/>
        </w:rPr>
        <w:t>
      1) Қазақстан Республикасындағы қылмыстылық пен құқық қорғау органдары және соттар қызметінің нәтижелері туралы;</w:t>
      </w:r>
    </w:p>
    <w:p>
      <w:pPr>
        <w:spacing w:after="0"/>
        <w:ind w:left="0"/>
        <w:jc w:val="both"/>
      </w:pPr>
      <w:r>
        <w:rPr>
          <w:rFonts w:ascii="Times New Roman"/>
          <w:b w:val="false"/>
          <w:i w:val="false"/>
          <w:color w:val="000000"/>
          <w:sz w:val="28"/>
        </w:rPr>
        <w:t>
      2) Қазақстан Республикасындағы сыбайлас жемқорлық қылмыстар және құқық бұзушылықтар туралы;</w:t>
      </w:r>
    </w:p>
    <w:p>
      <w:pPr>
        <w:spacing w:after="0"/>
        <w:ind w:left="0"/>
        <w:jc w:val="both"/>
      </w:pPr>
      <w:r>
        <w:rPr>
          <w:rFonts w:ascii="Times New Roman"/>
          <w:b w:val="false"/>
          <w:i w:val="false"/>
          <w:color w:val="000000"/>
          <w:sz w:val="28"/>
        </w:rPr>
        <w:t>
      3) есірткі заттарының, психотроптық немесе улы заттардың, прекурсорлардың, сол тектестердің заңсыз айналымымен байланысты құқық бұзушылықтар және қылмыстық істер бойынша заттай дәлелдемелер туралы;</w:t>
      </w:r>
    </w:p>
    <w:p>
      <w:pPr>
        <w:spacing w:after="0"/>
        <w:ind w:left="0"/>
        <w:jc w:val="both"/>
      </w:pPr>
      <w:r>
        <w:rPr>
          <w:rFonts w:ascii="Times New Roman"/>
          <w:b w:val="false"/>
          <w:i w:val="false"/>
          <w:color w:val="000000"/>
          <w:sz w:val="28"/>
        </w:rPr>
        <w:t>
      4) Қазақстан Республикасы соттарының жұмысы туралы;</w:t>
      </w:r>
    </w:p>
    <w:p>
      <w:pPr>
        <w:spacing w:after="0"/>
        <w:ind w:left="0"/>
        <w:jc w:val="both"/>
      </w:pPr>
      <w:r>
        <w:rPr>
          <w:rFonts w:ascii="Times New Roman"/>
          <w:b w:val="false"/>
          <w:i w:val="false"/>
          <w:color w:val="000000"/>
          <w:sz w:val="28"/>
        </w:rPr>
        <w:t>
      5) Қазақстан Республикасындағы прокурорлық қадағалаудың жай-күйі туралы жинақтарды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Бас Прокурорының 05.01.2022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32. Құқықтық статистика және арнайы есепке алу органдары жартыжылдық және жылдың қорытындысы бойынша есептілік мерзімінен кейінгі айдың 14 күніне электронды форматта Қазақстан Республикасының қылмыстық қудалау органдары қызметінің нәтижелері туралы жинақты жолдайды.</w:t>
      </w:r>
    </w:p>
    <w:bookmarkEnd w:id="59"/>
    <w:bookmarkStart w:name="z70" w:id="60"/>
    <w:p>
      <w:pPr>
        <w:spacing w:after="0"/>
        <w:ind w:left="0"/>
        <w:jc w:val="both"/>
      </w:pPr>
      <w:r>
        <w:rPr>
          <w:rFonts w:ascii="Times New Roman"/>
          <w:b w:val="false"/>
          <w:i w:val="false"/>
          <w:color w:val="000000"/>
          <w:sz w:val="28"/>
        </w:rPr>
        <w:t>
      33. Егер мерзімінің соңы жұмыс істемейтін күнге (демалыс, мереке күндеріне) келген жағдайда, онда мерзімнің соңғы күні осы күннен кейінгі бірінші жұмыс күні болып саналады.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w:t>
            </w:r>
            <w:r>
              <w:br/>
            </w:r>
            <w:r>
              <w:rPr>
                <w:rFonts w:ascii="Times New Roman"/>
                <w:b w:val="false"/>
                <w:i w:val="false"/>
                <w:color w:val="000000"/>
                <w:sz w:val="20"/>
              </w:rPr>
              <w:t>органдарының жеке және заңды</w:t>
            </w:r>
            <w:r>
              <w:br/>
            </w:r>
            <w:r>
              <w:rPr>
                <w:rFonts w:ascii="Times New Roman"/>
                <w:b w:val="false"/>
                <w:i w:val="false"/>
                <w:color w:val="000000"/>
                <w:sz w:val="20"/>
              </w:rPr>
              <w:t>тұлғаларға ақпараттық-анықтамалық қызмет көрсетуі</w:t>
            </w:r>
            <w:r>
              <w:br/>
            </w:r>
            <w:r>
              <w:rPr>
                <w:rFonts w:ascii="Times New Roman"/>
                <w:b w:val="false"/>
                <w:i w:val="false"/>
                <w:color w:val="000000"/>
                <w:sz w:val="20"/>
              </w:rPr>
              <w:t>жөніндегі нұсқаулықтың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1"/>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Соттылықтың болуы не болмауы туралы  А Н Ы Қ Т А М А  С П Р А В К А  о наличии либо отсутствии судимости _______________________________________________________________________________  (тегі, аты, әкесінің аты (болған жағдайда) / фамилия, имя, отчество (при его наличии)  ________________________________________________________________________________  (туған жылы /дата рождения)  _______________________________________________________________________________  (туған жері / место рождения)</w:t>
      </w:r>
    </w:p>
    <w:bookmarkEnd w:id="61"/>
    <w:bookmarkStart w:name="z74" w:id="62"/>
    <w:p>
      <w:pPr>
        <w:spacing w:after="0"/>
        <w:ind w:left="0"/>
        <w:jc w:val="both"/>
      </w:pPr>
      <w:r>
        <w:rPr>
          <w:rFonts w:ascii="Times New Roman"/>
          <w:b w:val="false"/>
          <w:i w:val="false"/>
          <w:color w:val="000000"/>
          <w:sz w:val="28"/>
        </w:rPr>
        <w:t xml:space="preserve">
      20___ жылғы "___"_________ жағдай бойынша соттылығы жоқ / бар. </w:t>
      </w:r>
    </w:p>
    <w:bookmarkEnd w:id="62"/>
    <w:p>
      <w:pPr>
        <w:spacing w:after="0"/>
        <w:ind w:left="0"/>
        <w:jc w:val="both"/>
      </w:pPr>
      <w:r>
        <w:rPr>
          <w:rFonts w:ascii="Times New Roman"/>
          <w:b w:val="false"/>
          <w:i w:val="false"/>
          <w:color w:val="000000"/>
          <w:sz w:val="28"/>
        </w:rPr>
        <w:t>
      По состоянию на "__" ________ 20__ года судимости не имеет / имеет.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ақпараттық-анықтамалық есепке алу мәліметтері қолданыстағы заңнамаға сәйкес пайдаланылады.</w:t>
            </w:r>
          </w:p>
          <w:p>
            <w:pPr>
              <w:spacing w:after="20"/>
              <w:ind w:left="20"/>
              <w:jc w:val="both"/>
            </w:pPr>
            <w:r>
              <w:rPr>
                <w:rFonts w:ascii="Times New Roman"/>
                <w:b w:val="false"/>
                <w:i w:val="false"/>
                <w:color w:val="000000"/>
                <w:sz w:val="20"/>
              </w:rPr>
              <w:t>
Осы анықтамада көрсетілген мәліметтер қылмыстық істер бойынша процестік шешімді қабылдау кезінде, мемлекеттік фунцияларды орындауға уәкілетті тұлғаларға және оларға теңестірілген тұлғаларға қатысты арнайы тексерулер жүргізу кезінде, сондай-ақ заңнамалық актілермен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ВНИМАНИЕ!!!</w:t>
            </w:r>
          </w:p>
          <w:p>
            <w:pPr>
              <w:spacing w:after="20"/>
              <w:ind w:left="20"/>
              <w:jc w:val="both"/>
            </w:pPr>
            <w:r>
              <w:rPr>
                <w:rFonts w:ascii="Times New Roman"/>
                <w:b w:val="false"/>
                <w:i w:val="false"/>
                <w:color w:val="000000"/>
                <w:sz w:val="20"/>
              </w:rPr>
              <w:t>
Сведения информационно-справочных учетов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бiрдей.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rPr>
          <w:rFonts w:ascii="Times New Roman"/>
          <w:b w:val="false"/>
          <w:i w:val="false"/>
          <w:color w:val="000000"/>
          <w:sz w:val="28"/>
        </w:rPr>
        <w:t>
      Электрондық құжаттың түпнұсқалығын Сіз egov.kz сайтынан, сондай-ақ "электрондық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"Арнайы есепке алу"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басқармасы бастығының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"Специальные учеты" и подписанный электронно-цифровой подписью начальника Управления Комитета по правовой статистике и специальным учетам Генеральной прокуратуры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статистика</w:t>
            </w:r>
            <w:r>
              <w:br/>
            </w:r>
            <w:r>
              <w:rPr>
                <w:rFonts w:ascii="Times New Roman"/>
                <w:b w:val="false"/>
                <w:i w:val="false"/>
                <w:color w:val="000000"/>
                <w:sz w:val="20"/>
              </w:rPr>
              <w:t>және арнайы есепке алу</w:t>
            </w:r>
            <w:r>
              <w:br/>
            </w:r>
            <w:r>
              <w:rPr>
                <w:rFonts w:ascii="Times New Roman"/>
                <w:b w:val="false"/>
                <w:i w:val="false"/>
                <w:color w:val="000000"/>
                <w:sz w:val="20"/>
              </w:rPr>
              <w:t>органдарының жеке және</w:t>
            </w:r>
            <w:r>
              <w:br/>
            </w:r>
            <w:r>
              <w:rPr>
                <w:rFonts w:ascii="Times New Roman"/>
                <w:b w:val="false"/>
                <w:i w:val="false"/>
                <w:color w:val="000000"/>
                <w:sz w:val="20"/>
              </w:rPr>
              <w:t>заңды тұлғаларға ақпараттық</w:t>
            </w:r>
            <w:r>
              <w:br/>
            </w:r>
            <w:r>
              <w:rPr>
                <w:rFonts w:ascii="Times New Roman"/>
                <w:b w:val="false"/>
                <w:i w:val="false"/>
                <w:color w:val="000000"/>
                <w:sz w:val="20"/>
              </w:rPr>
              <w:t>-анықтамалық қызмет көрсетуі</w:t>
            </w:r>
            <w:r>
              <w:br/>
            </w:r>
            <w:r>
              <w:rPr>
                <w:rFonts w:ascii="Times New Roman"/>
                <w:b w:val="false"/>
                <w:i w:val="false"/>
                <w:color w:val="000000"/>
                <w:sz w:val="20"/>
              </w:rPr>
              <w:t>жөніндегі нұсқаулықтың</w:t>
            </w:r>
            <w:r>
              <w:br/>
            </w:r>
            <w:r>
              <w:rPr>
                <w:rFonts w:ascii="Times New Roman"/>
                <w:b w:val="false"/>
                <w:i w:val="false"/>
                <w:color w:val="000000"/>
                <w:sz w:val="20"/>
              </w:rPr>
              <w:t>2-қосымшасы</w:t>
            </w:r>
            <w:r>
              <w:br/>
            </w:r>
            <w:r>
              <w:rPr>
                <w:rFonts w:ascii="Times New Roman"/>
                <w:b w:val="false"/>
                <w:i w:val="false"/>
                <w:color w:val="000000"/>
                <w:sz w:val="20"/>
              </w:rPr>
              <w:t>нысан</w:t>
            </w:r>
          </w:p>
        </w:tc>
      </w:tr>
    </w:tbl>
    <w:bookmarkStart w:name="z76" w:id="63"/>
    <w:p>
      <w:pPr>
        <w:spacing w:after="0"/>
        <w:ind w:left="0"/>
        <w:jc w:val="left"/>
      </w:pPr>
      <w:r>
        <w:rPr>
          <w:rFonts w:ascii="Times New Roman"/>
          <w:b/>
          <w:i w:val="false"/>
          <w:color w:val="000000"/>
        </w:rPr>
        <w:t xml:space="preserve"> Соттылықтың болуы не болмауы туралы А Н Ы Қ Т А М А С П Р А В К А о наличии либо отсутствии судимости</w:t>
      </w:r>
    </w:p>
    <w:bookmarkEnd w:id="63"/>
    <w:p>
      <w:pPr>
        <w:spacing w:after="0"/>
        <w:ind w:left="0"/>
        <w:jc w:val="both"/>
      </w:pPr>
      <w:r>
        <w:rPr>
          <w:rFonts w:ascii="Times New Roman"/>
          <w:b w:val="false"/>
          <w:i w:val="false"/>
          <w:color w:val="ff0000"/>
          <w:sz w:val="28"/>
        </w:rPr>
        <w:t xml:space="preserve">
      Ескерту. 2-қосымша жаңа редакцияда - ҚР Бас Прокурорының 05.01.2022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жылы / дата рождения)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жері / место рождения)</w:t>
      </w:r>
    </w:p>
    <w:p>
      <w:pPr>
        <w:spacing w:after="0"/>
        <w:ind w:left="0"/>
        <w:jc w:val="both"/>
      </w:pPr>
      <w:r>
        <w:rPr>
          <w:rFonts w:ascii="Times New Roman"/>
          <w:b w:val="false"/>
          <w:i w:val="false"/>
          <w:color w:val="000000"/>
          <w:sz w:val="28"/>
        </w:rPr>
        <w:t>
      20__ жылғы "__" ____________ жағдай бойынша соттылығы жоқ / бар.</w:t>
      </w:r>
    </w:p>
    <w:p>
      <w:pPr>
        <w:spacing w:after="0"/>
        <w:ind w:left="0"/>
        <w:jc w:val="both"/>
      </w:pPr>
      <w:r>
        <w:rPr>
          <w:rFonts w:ascii="Times New Roman"/>
          <w:b w:val="false"/>
          <w:i w:val="false"/>
          <w:color w:val="000000"/>
          <w:sz w:val="28"/>
        </w:rPr>
        <w:t>
      По состоянию на "__" _________ 20_____года судимости не имеет / имеет.</w:t>
      </w:r>
    </w:p>
    <w:p>
      <w:pPr>
        <w:spacing w:after="0"/>
        <w:ind w:left="0"/>
        <w:jc w:val="both"/>
      </w:pPr>
      <w:r>
        <w:rPr>
          <w:rFonts w:ascii="Times New Roman"/>
          <w:b w:val="false"/>
          <w:i w:val="false"/>
          <w:color w:val="000000"/>
          <w:sz w:val="28"/>
        </w:rPr>
        <w:t>
      Осы анықтама шет елге шығу үшін беріледі. Настоящая справка выдается для выезда за границу.</w:t>
      </w:r>
    </w:p>
    <w:p>
      <w:pPr>
        <w:spacing w:after="0"/>
        <w:ind w:left="0"/>
        <w:jc w:val="both"/>
      </w:pPr>
      <w:r>
        <w:rPr>
          <w:rFonts w:ascii="Times New Roman"/>
          <w:b w:val="false"/>
          <w:i w:val="false"/>
          <w:color w:val="000000"/>
          <w:sz w:val="28"/>
        </w:rPr>
        <w:t>
      Басқарма бастығы__________________________________________________________</w:t>
      </w:r>
    </w:p>
    <w:p>
      <w:pPr>
        <w:spacing w:after="0"/>
        <w:ind w:left="0"/>
        <w:jc w:val="both"/>
      </w:pPr>
      <w:r>
        <w:rPr>
          <w:rFonts w:ascii="Times New Roman"/>
          <w:b w:val="false"/>
          <w:i w:val="false"/>
          <w:color w:val="000000"/>
          <w:sz w:val="28"/>
        </w:rPr>
        <w:t>
      Начальник управления______________________________________________________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(форматтың мөлшері А 4) (размер формата А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w:t>
            </w:r>
            <w:r>
              <w:br/>
            </w:r>
            <w:r>
              <w:rPr>
                <w:rFonts w:ascii="Times New Roman"/>
                <w:b w:val="false"/>
                <w:i w:val="false"/>
                <w:color w:val="000000"/>
                <w:sz w:val="20"/>
              </w:rPr>
              <w:t>органдарының жеке және</w:t>
            </w:r>
            <w:r>
              <w:br/>
            </w:r>
            <w:r>
              <w:rPr>
                <w:rFonts w:ascii="Times New Roman"/>
                <w:b w:val="false"/>
                <w:i w:val="false"/>
                <w:color w:val="000000"/>
                <w:sz w:val="20"/>
              </w:rPr>
              <w:t>заңды тұлғаларға ақпараттық</w:t>
            </w:r>
            <w:r>
              <w:br/>
            </w:r>
            <w:r>
              <w:rPr>
                <w:rFonts w:ascii="Times New Roman"/>
                <w:b w:val="false"/>
                <w:i w:val="false"/>
                <w:color w:val="000000"/>
                <w:sz w:val="20"/>
              </w:rPr>
              <w:t>-анықтамалық қызмет</w:t>
            </w:r>
            <w:r>
              <w:br/>
            </w:r>
            <w:r>
              <w:rPr>
                <w:rFonts w:ascii="Times New Roman"/>
                <w:b w:val="false"/>
                <w:i w:val="false"/>
                <w:color w:val="000000"/>
                <w:sz w:val="20"/>
              </w:rPr>
              <w:t xml:space="preserve">көрсетуі жөніндегі </w:t>
            </w:r>
            <w:r>
              <w:br/>
            </w:r>
            <w:r>
              <w:rPr>
                <w:rFonts w:ascii="Times New Roman"/>
                <w:b w:val="false"/>
                <w:i w:val="false"/>
                <w:color w:val="000000"/>
                <w:sz w:val="20"/>
              </w:rPr>
              <w:t>нұсқаулықтың</w:t>
            </w:r>
            <w:r>
              <w:br/>
            </w:r>
            <w:r>
              <w:rPr>
                <w:rFonts w:ascii="Times New Roman"/>
                <w:b w:val="false"/>
                <w:i w:val="false"/>
                <w:color w:val="000000"/>
                <w:sz w:val="20"/>
              </w:rPr>
              <w:t>3-қосымшасы</w:t>
            </w:r>
            <w:r>
              <w:br/>
            </w: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bookmarkStart w:name="z81" w:id="64"/>
    <w:p>
      <w:pPr>
        <w:spacing w:after="0"/>
        <w:ind w:left="0"/>
        <w:jc w:val="left"/>
      </w:pPr>
      <w:r>
        <w:rPr>
          <w:rFonts w:ascii="Times New Roman"/>
          <w:b/>
          <w:i w:val="false"/>
          <w:color w:val="000000"/>
        </w:rPr>
        <w:t xml:space="preserve"> Әкімшілік жауаптылыққа тартылғаны туралы МӘЛІМЕТТЕР СВЕДЕНИЯ о привлечении к административной ответственности</w:t>
      </w:r>
    </w:p>
    <w:bookmarkEnd w:id="64"/>
    <w:p>
      <w:pPr>
        <w:spacing w:after="0"/>
        <w:ind w:left="0"/>
        <w:jc w:val="both"/>
      </w:pPr>
      <w:r>
        <w:rPr>
          <w:rFonts w:ascii="Times New Roman"/>
          <w:b w:val="false"/>
          <w:i w:val="false"/>
          <w:color w:val="ff0000"/>
          <w:sz w:val="28"/>
        </w:rPr>
        <w:t xml:space="preserve">
      Ескерту. 3-қосымша жаңа редакцияда - ҚР Бас Прокурорының 05.01.2022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жылы / дата рождения)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жері / место рождения)</w:t>
      </w:r>
    </w:p>
    <w:p>
      <w:pPr>
        <w:spacing w:after="0"/>
        <w:ind w:left="0"/>
        <w:jc w:val="both"/>
      </w:pPr>
      <w:r>
        <w:rPr>
          <w:rFonts w:ascii="Times New Roman"/>
          <w:b w:val="false"/>
          <w:i w:val="false"/>
          <w:color w:val="000000"/>
          <w:sz w:val="28"/>
        </w:rPr>
        <w:t>
      20___ жылғы "___" ______ жағдай бойынша әкімшілік жауаптылыққа тартылғаны туралы</w:t>
      </w:r>
    </w:p>
    <w:p>
      <w:pPr>
        <w:spacing w:after="0"/>
        <w:ind w:left="0"/>
        <w:jc w:val="both"/>
      </w:pPr>
      <w:r>
        <w:rPr>
          <w:rFonts w:ascii="Times New Roman"/>
          <w:b w:val="false"/>
          <w:i w:val="false"/>
          <w:color w:val="000000"/>
          <w:sz w:val="28"/>
        </w:rPr>
        <w:t>
      мәліметтер жоқ/бар:</w:t>
      </w:r>
    </w:p>
    <w:p>
      <w:pPr>
        <w:spacing w:after="0"/>
        <w:ind w:left="0"/>
        <w:jc w:val="both"/>
      </w:pPr>
      <w:r>
        <w:rPr>
          <w:rFonts w:ascii="Times New Roman"/>
          <w:b w:val="false"/>
          <w:i w:val="false"/>
          <w:color w:val="000000"/>
          <w:sz w:val="28"/>
        </w:rPr>
        <w:t>
      по состоянию на "___" "________" 20___ года сведений о привлечении к административной</w:t>
      </w:r>
    </w:p>
    <w:p>
      <w:pPr>
        <w:spacing w:after="0"/>
        <w:ind w:left="0"/>
        <w:jc w:val="both"/>
      </w:pPr>
      <w:r>
        <w:rPr>
          <w:rFonts w:ascii="Times New Roman"/>
          <w:b w:val="false"/>
          <w:i w:val="false"/>
          <w:color w:val="000000"/>
          <w:sz w:val="28"/>
        </w:rPr>
        <w:t>
      ответственности не имеется /имеются: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Заңның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жеткiзгiштегi құжатпен бiрдей.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w:t>
      </w:r>
    </w:p>
    <w:p>
      <w:pPr>
        <w:spacing w:after="0"/>
        <w:ind w:left="0"/>
        <w:jc w:val="both"/>
      </w:pPr>
      <w:r>
        <w:rPr>
          <w:rFonts w:ascii="Times New Roman"/>
          <w:b w:val="false"/>
          <w:i w:val="false"/>
          <w:color w:val="000000"/>
          <w:sz w:val="28"/>
        </w:rPr>
        <w:t>
      электронном документе и электронной цифровой подписи" равнозначен документу на</w:t>
      </w:r>
    </w:p>
    <w:p>
      <w:pPr>
        <w:spacing w:after="0"/>
        <w:ind w:left="0"/>
        <w:jc w:val="both"/>
      </w:pPr>
      <w:r>
        <w:rPr>
          <w:rFonts w:ascii="Times New Roman"/>
          <w:b w:val="false"/>
          <w:i w:val="false"/>
          <w:color w:val="000000"/>
          <w:sz w:val="28"/>
        </w:rPr>
        <w:t>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"Арнайы есепке алу" автоматтандырылған ақпараттар жүйесінен алынған</w:t>
      </w:r>
    </w:p>
    <w:p>
      <w:pPr>
        <w:spacing w:after="0"/>
        <w:ind w:left="0"/>
        <w:jc w:val="both"/>
      </w:pPr>
      <w:r>
        <w:rPr>
          <w:rFonts w:ascii="Times New Roman"/>
          <w:b w:val="false"/>
          <w:i w:val="false"/>
          <w:color w:val="000000"/>
          <w:sz w:val="28"/>
        </w:rPr>
        <w:t>
      жəне Қазақстан Республикасы Бас прокуратурасы Құқықтық статистика және арнайы</w:t>
      </w:r>
    </w:p>
    <w:p>
      <w:pPr>
        <w:spacing w:after="0"/>
        <w:ind w:left="0"/>
        <w:jc w:val="both"/>
      </w:pPr>
      <w:r>
        <w:rPr>
          <w:rFonts w:ascii="Times New Roman"/>
          <w:b w:val="false"/>
          <w:i w:val="false"/>
          <w:color w:val="000000"/>
          <w:sz w:val="28"/>
        </w:rPr>
        <w:t>
      еспеке алу жөніндегі комитет бастығының электрондық-цифрлық қолтаңбасымен қол</w:t>
      </w:r>
    </w:p>
    <w:p>
      <w:pPr>
        <w:spacing w:after="0"/>
        <w:ind w:left="0"/>
        <w:jc w:val="both"/>
      </w:pPr>
      <w:r>
        <w:rPr>
          <w:rFonts w:ascii="Times New Roman"/>
          <w:b w:val="false"/>
          <w:i w:val="false"/>
          <w:color w:val="000000"/>
          <w:sz w:val="28"/>
        </w:rPr>
        <w:t>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w:t>
      </w:r>
    </w:p>
    <w:p>
      <w:pPr>
        <w:spacing w:after="0"/>
        <w:ind w:left="0"/>
        <w:jc w:val="both"/>
      </w:pPr>
      <w:r>
        <w:rPr>
          <w:rFonts w:ascii="Times New Roman"/>
          <w:b w:val="false"/>
          <w:i w:val="false"/>
          <w:color w:val="000000"/>
          <w:sz w:val="28"/>
        </w:rPr>
        <w:t>
      системы "Специальные учеты" и подписанный электронно-цифровой подписью</w:t>
      </w:r>
    </w:p>
    <w:p>
      <w:pPr>
        <w:spacing w:after="0"/>
        <w:ind w:left="0"/>
        <w:jc w:val="both"/>
      </w:pPr>
      <w:r>
        <w:rPr>
          <w:rFonts w:ascii="Times New Roman"/>
          <w:b w:val="false"/>
          <w:i w:val="false"/>
          <w:color w:val="000000"/>
          <w:sz w:val="28"/>
        </w:rPr>
        <w:t>
      начальника управления Комитета по правовой статистике и специальным учетам</w:t>
      </w:r>
    </w:p>
    <w:p>
      <w:pPr>
        <w:spacing w:after="0"/>
        <w:ind w:left="0"/>
        <w:jc w:val="both"/>
      </w:pPr>
      <w:r>
        <w:rPr>
          <w:rFonts w:ascii="Times New Roman"/>
          <w:b w:val="false"/>
          <w:i w:val="false"/>
          <w:color w:val="000000"/>
          <w:sz w:val="28"/>
        </w:rPr>
        <w:t>
      Генеральной прокуратуры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w:t>
            </w:r>
            <w:r>
              <w:br/>
            </w:r>
            <w:r>
              <w:rPr>
                <w:rFonts w:ascii="Times New Roman"/>
                <w:b w:val="false"/>
                <w:i w:val="false"/>
                <w:color w:val="000000"/>
                <w:sz w:val="20"/>
              </w:rPr>
              <w:t>органдарының жеке және</w:t>
            </w:r>
            <w:r>
              <w:br/>
            </w:r>
            <w:r>
              <w:rPr>
                <w:rFonts w:ascii="Times New Roman"/>
                <w:b w:val="false"/>
                <w:i w:val="false"/>
                <w:color w:val="000000"/>
                <w:sz w:val="20"/>
              </w:rPr>
              <w:t>заңды тұлғаларға ақпараттық</w:t>
            </w:r>
            <w:r>
              <w:br/>
            </w:r>
            <w:r>
              <w:rPr>
                <w:rFonts w:ascii="Times New Roman"/>
                <w:b w:val="false"/>
                <w:i w:val="false"/>
                <w:color w:val="000000"/>
                <w:sz w:val="20"/>
              </w:rPr>
              <w:t>-анықтамалық қызмет көрсетуі</w:t>
            </w:r>
            <w:r>
              <w:br/>
            </w:r>
            <w:r>
              <w:rPr>
                <w:rFonts w:ascii="Times New Roman"/>
                <w:b w:val="false"/>
                <w:i w:val="false"/>
                <w:color w:val="000000"/>
                <w:sz w:val="20"/>
              </w:rPr>
              <w:t>жөніндегі нұсқаулықтың</w:t>
            </w:r>
            <w:r>
              <w:br/>
            </w: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3" w:id="65"/>
    <w:p>
      <w:pPr>
        <w:spacing w:after="0"/>
        <w:ind w:left="0"/>
        <w:jc w:val="left"/>
      </w:pPr>
      <w:r>
        <w:rPr>
          <w:rFonts w:ascii="Times New Roman"/>
          <w:b/>
          <w:i w:val="false"/>
          <w:color w:val="000000"/>
        </w:rPr>
        <w:t xml:space="preserve"> Құқықтық статистикалық ақпараттардың электронды жинақтарының тізбесі</w:t>
      </w:r>
    </w:p>
    <w:bookmarkEnd w:id="65"/>
    <w:p>
      <w:pPr>
        <w:spacing w:after="0"/>
        <w:ind w:left="0"/>
        <w:jc w:val="both"/>
      </w:pPr>
      <w:r>
        <w:rPr>
          <w:rFonts w:ascii="Times New Roman"/>
          <w:b w:val="false"/>
          <w:i w:val="false"/>
          <w:color w:val="ff0000"/>
          <w:sz w:val="28"/>
        </w:rPr>
        <w:t xml:space="preserve">
      Ескерту. 4-қосымша жаңа редакцияда - ҚР Бас Прокурорының 05.01.2022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ақпараттар жинақтарының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Бас прокуратурасы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Кеңесі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академиясы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үкімдердің ззаңдылығын және олардың орындалуын қадағалау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мүдделерді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қылмыстылық пен құқық қорғау органдары және соттар қызметінің нәтижелері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сыбайлас жемқорлық қылмыстар және құқық бұзушылықтар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заттарының, психотроптық немесе улы заттардың, прекурсорлардың, сол тектестердің заңсыз айналымымен байланысты құқық бұзушылықтар және қылмыстық істер бойынша заттай дәлелдемелер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соттарының жұмысы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қудалау органдары қызметінің нәтижелері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прокурорлық қадағалаудың жай-күйі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Қауіпсіздік Кеңесі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Мемлекеттік күзет қызметі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r>
              <w:br/>
            </w:r>
            <w:r>
              <w:rPr>
                <w:rFonts w:ascii="Times New Roman"/>
                <w:b w:val="false"/>
                <w:i w:val="false"/>
                <w:color w:val="000000"/>
                <w:sz w:val="20"/>
              </w:rPr>
              <w:t>2021 жылғы 8 қаңтардағы</w:t>
            </w:r>
            <w:r>
              <w:br/>
            </w:r>
            <w:r>
              <w:rPr>
                <w:rFonts w:ascii="Times New Roman"/>
                <w:b w:val="false"/>
                <w:i w:val="false"/>
                <w:color w:val="000000"/>
                <w:sz w:val="20"/>
              </w:rPr>
              <w:t>№ 1 бұйрығына</w:t>
            </w:r>
            <w:r>
              <w:br/>
            </w:r>
            <w:r>
              <w:rPr>
                <w:rFonts w:ascii="Times New Roman"/>
                <w:b w:val="false"/>
                <w:i w:val="false"/>
                <w:color w:val="000000"/>
                <w:sz w:val="20"/>
              </w:rPr>
              <w:t>2-қосымша</w:t>
            </w:r>
          </w:p>
        </w:tc>
      </w:tr>
    </w:tbl>
    <w:bookmarkStart w:name="z85" w:id="66"/>
    <w:p>
      <w:pPr>
        <w:spacing w:after="0"/>
        <w:ind w:left="0"/>
        <w:jc w:val="left"/>
      </w:pPr>
      <w:r>
        <w:rPr>
          <w:rFonts w:ascii="Times New Roman"/>
          <w:b/>
          <w:i w:val="false"/>
          <w:color w:val="000000"/>
        </w:rPr>
        <w:t xml:space="preserve"> Күші жойылған кейбір бұйрықтардың тізбесі</w:t>
      </w:r>
    </w:p>
    <w:bookmarkEnd w:id="66"/>
    <w:bookmarkStart w:name="z86" w:id="67"/>
    <w:p>
      <w:pPr>
        <w:spacing w:after="0"/>
        <w:ind w:left="0"/>
        <w:jc w:val="both"/>
      </w:pPr>
      <w:r>
        <w:rPr>
          <w:rFonts w:ascii="Times New Roman"/>
          <w:b w:val="false"/>
          <w:i w:val="false"/>
          <w:color w:val="000000"/>
          <w:sz w:val="28"/>
        </w:rPr>
        <w:t xml:space="preserve">
      1) "Құқықтық статистика және арнайы есепке алу жөнiндегі органдарымен жеке тұлғаларға ақпараттық-анықтамалық бойынша қызметін көрсету нұсқаулығын бекіту туралы" Қазақстан Республикасы Бас Прокурорының 2017 жылғы 24 наурыздағы № 31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14978 болып тіркелген, Нормативтік құқықтық актілерінің эталондық бақылау банкінде 2017 жылғы 7 сәуірде жарияланған);</w:t>
      </w:r>
    </w:p>
    <w:bookmarkEnd w:id="67"/>
    <w:bookmarkStart w:name="z87" w:id="68"/>
    <w:p>
      <w:pPr>
        <w:spacing w:after="0"/>
        <w:ind w:left="0"/>
        <w:jc w:val="both"/>
      </w:pPr>
      <w:r>
        <w:rPr>
          <w:rFonts w:ascii="Times New Roman"/>
          <w:b w:val="false"/>
          <w:i w:val="false"/>
          <w:color w:val="000000"/>
          <w:sz w:val="28"/>
        </w:rPr>
        <w:t xml:space="preserve">
      2) "Құқықтық статистика және арнайы есепке алу жөнiндегі органдарымен жеке тұлғаларға ақпараттық-анықтамалық бойынша қызметін көрсету нұсқаулығын бекіту туралы" Қазақстан Республикасы Бас Прокурорының 2017 жылғы 24 наурыздағы № 31 бұйрығына өзгерістер енгізу туралы" Қазақстан Республикасы Бас Прокурорының 2017 жылғы 7 желтоқсандағы № 154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16148 болып тіркелген, Нормативтік құқықтық актілерінің эталондық бақылау банкінде 2018 жылғы 18 қаңтарда жарияланған);</w:t>
      </w:r>
    </w:p>
    <w:bookmarkEnd w:id="68"/>
    <w:bookmarkStart w:name="z88" w:id="69"/>
    <w:p>
      <w:pPr>
        <w:spacing w:after="0"/>
        <w:ind w:left="0"/>
        <w:jc w:val="both"/>
      </w:pPr>
      <w:r>
        <w:rPr>
          <w:rFonts w:ascii="Times New Roman"/>
          <w:b w:val="false"/>
          <w:i w:val="false"/>
          <w:color w:val="000000"/>
          <w:sz w:val="28"/>
        </w:rPr>
        <w:t xml:space="preserve">
      3) "Құқықтық статистикалық ақпаратты қамтамасыз ету жөніндегі нұсқаулықты бекіту туралы" Қазақстан Республикасы Бас Прокурорының 2019 жылғы 15 сәуірдегі № 25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18554 болып тіркелген, Нормативтік құқықтық актілерінің эталондық бақылау банкінде 2019 жылғы 29 сәуірде жарияланған).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