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3711" w14:textId="beb3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Қызылжар ауданының Лесной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8 қаңтардағы № 61/10 шешімі. Солтүстік Қазақстан облысының Әділет департаментінде 2021 жылғы 14 қаңтарда № 7056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28 193,9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26.11.2021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Лесной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Лесной ауылдық округінің бюджеттің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13 619 мың теңге жалпы сомадағы субвенциялар көлемі 2021 жылға ескерілсін.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Лесной ауылдық округінің бюджетінде республикалық бюджеттен нысаналы трансферттер түсімі ескерілсін, соның ішінде: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 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2021 жылға нысаналы трансферттер Лесной ауылдық округінің бюджетінде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Лесной ауылдық округі әкімінің "2021-2023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Лесной ауылдық округінің бюджеті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04.03.2021 </w:t>
      </w:r>
      <w:r>
        <w:rPr>
          <w:rFonts w:ascii="Times New Roman"/>
          <w:b w:val="false"/>
          <w:i w:val="false"/>
          <w:color w:val="ff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26.11.2021 </w:t>
      </w:r>
      <w:r>
        <w:rPr>
          <w:rFonts w:ascii="Times New Roman"/>
          <w:b w:val="false"/>
          <w:i w:val="false"/>
          <w:color w:val="ff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Лесной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ауданының Лесной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