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a9ea" w14:textId="45ea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6 қаңтардағы №49-6 "2020-2022 жылдарға арналған Шыңғырлау ауданы ауылдық округтерінің бюджеттері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2020 жылғы 10 сәуірдегі № 53-1 шешімі. Батыс Қазақстан облысының Әділет департаментінде 2020 жылғы 13 сәуірде № 6152 болып тіркелді. Күші жойылды - Батыс Қазақстан облысы Шыңғырлау аудандық мәслихатының 2021 жылғы 8 ақпандағы № 3-1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2020 жылғы 6 қаңтардағы №49-6 "2020-2022 жылдарға арналған Шыңғырлау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№5930 тіркелген, 2020 жылы 14 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Шыңғырлау ауданының Ақбұлақ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55 402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55 011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55 402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 жылдарға арналған Шыңғырлау ауданының Ақтау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46 003 мың теңге: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45 584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46 003 мың теңге;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2020-2022 жылдарға арналған Шыңғырлау ауданының Ақшат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54 633 мың теңге: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511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53 982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54 633 мың теңге;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2020-2022 жылдарға арналған Шыңғырлау ауданының Алмаз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17 889 мың теңге: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17 209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17 889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2020-2022 жылдарға арналған Шыңғырлау ауданының Ардақ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26 434 мың теңге: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581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25 805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26 434 мың теңге;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2020-2022 жылдарға арналған Шыңғырлау ауданының Ащысай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28 374 мың теңге: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907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27 363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28 374 мың теңге;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2020-2022 жылдарға арналған Шыңғырлау ауданының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27 449 мың теңге: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332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27 032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27 449 мың теңге;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2020-2022 жылдарға арналған Шыңғырлау ауданының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304 944 мың теңге: 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7 401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297 543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306 812 мың теңге; 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- 1 868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1 868 мың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1 868 мың теңге.";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9-1 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 Ауылдық бюджетте 2020 жылға арналған аудандық бюджеттен берілетін нысаналы трансферттердің жалпы сомасы 48 714 мың теңге ескерілсін: 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23 605 мың теңге: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ауылдық округі – 23 605 мың теңге;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786 мың теңге: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ауылдық округі – 786 мың теңге;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жерлерде оқушыларды жақын жердегі мектепке дейін тегін алып баруды және одан алып қайтуды ұйымдастыруға – 400 мың теңге: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– 400 мың теңге;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мекендердің санитариясын қамтамасыз етуге – 3 000 мың теңге: 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ауылдық округі – 3 000 мың теңге;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20 923 мың теңге: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– 3 000 мың теңге;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 – 2 351 мың теңге;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Ардақ ауылдық округі – 2 357 мың теңге;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 ауылдық округі – 3 000 мың теңге;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ауылдық округі – 10 215 мың теңге.";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22 -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Аудандық мәслихат аппаратының басшысы (С.Шагиров) осы шешімнің әділет органдарында мемлекеттік тіркелуін қамтамасыз етсін.      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жылдың 1 қаңтарынан бастап қолданысқа енгізіледі.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Акпанов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Шыңғырлау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сәуірдегі №53-1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 жылға арналған Ақбұлақ ауылдық округінің бюджеті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55 402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55 402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сәуірдегі №53-1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Ақтау ауылдық округінің бюджеті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46 003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46 003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сәуірдегі №53-1 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Ақшат ауылдық округінің бюджеті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54 633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54 633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сәуірдегі №53-1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9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Алмаз ауылдық округінің бюджеті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17 889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17 889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сәуірдегі №53-1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Ардақ ауылдық округінің бюджеті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26 434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26 434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сәуірдегі №53-1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Ащысай ауылдық округінің бюджеті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28 374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28 374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сәуірдегі №53-1 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20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Қарағаш ауылдық округінің бюджеті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27 449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сәуірдегі №53-1 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Шыңғырлау ауылдық округінің бюджеті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304 944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306 812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415"/>
        <w:gridCol w:w="911"/>
        <w:gridCol w:w="1415"/>
        <w:gridCol w:w="3874"/>
        <w:gridCol w:w="3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-1 868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1 868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