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5904" w14:textId="5e85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Теректі ауданының Богдановка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28 желтоқсандағы № 48-13 шешімі. Батыс Қазақстан облысының Әділет департаментінде 2020 жылғы 29 желтоқсанда № 6703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Теректі ауданының Богдановка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38 996 мың теңге;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1 392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37 516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39 052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56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Батыс Қазақстан облысы Теректі аудандық мәслихатының 02.12.2021 </w:t>
      </w:r>
      <w:r>
        <w:rPr>
          <w:rFonts w:ascii="Times New Roman"/>
          <w:b w:val="false"/>
          <w:i w:val="false"/>
          <w:color w:val="000000"/>
          <w:sz w:val="28"/>
        </w:rPr>
        <w:t>№ 16-5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Богдановка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Теректі аудандық мәслихатының 2020 жылғы 23 желтоқсандағы № 48-8 "2021-2023 жылдарға арналған аудандық бюджет туралы" (Нормативтік құқықтық актілерді мемлекеттік тіркеу тізілімінде № 6599 тіркелген)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Богдановка ауылдық округінің бюджетіне аудандық бюджеттен берілетін субвенциялар түсімдері - 22 281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 Алып тасталды - Батыс Қазақстан облысы Теректі аудандық мәслихатының 20.10.2021 </w:t>
      </w:r>
      <w:r>
        <w:rPr>
          <w:rFonts w:ascii="Times New Roman"/>
          <w:b w:val="false"/>
          <w:i w:val="false"/>
          <w:color w:val="00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Теректі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Теректі аудандық мәслихаты аппаратының басшысы (Б.Кенжегулов) осы шешімнің әділет органдарында мемлекеттік тіркелуін, бұқаралық ақпарат құралдарында оның ресми жариялануын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48-13 шешіміне 1-қосымша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Богдановка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Батыс Қазақстан облысы Теректі аудандық мәслихатының 02.12.2021 </w:t>
      </w:r>
      <w:r>
        <w:rPr>
          <w:rFonts w:ascii="Times New Roman"/>
          <w:b w:val="false"/>
          <w:i w:val="false"/>
          <w:color w:val="ff0000"/>
          <w:sz w:val="28"/>
        </w:rPr>
        <w:t>№ 16-5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№48-13 шешіміне 2-қосымша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Богдановка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№48-13 шешіміне 3-қосымша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Богдановка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