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f03b0" w14:textId="e0f03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Теректі ауданының Шалқар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2020 жылғы 28 желтоқсандағы № 48-23 шешімі. Батыс Қазақстан облысының Әділет департаментінде 2020 жылғы 28 желтоқсанда № 6700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2021-2023 жылдарға арналған Теректі ауданының Шалқар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–41 715 мың теңге;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1 587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40 128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41 755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40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Теректі аудандық мәслихатының 02.12.2021 </w:t>
      </w:r>
      <w:r>
        <w:rPr>
          <w:rFonts w:ascii="Times New Roman"/>
          <w:b w:val="false"/>
          <w:i w:val="false"/>
          <w:color w:val="000000"/>
          <w:sz w:val="28"/>
        </w:rPr>
        <w:t>№ 16-7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Шалқар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Теректі аудандық мәслихатының 2020 жылғы 23 желтоқсандағы № 48-8 "2021-2023 жылдарға арналған аудандық бюджет туралы" (Нормативтік құқықтық актілерді мемлекеттік тіркеу тізілімінде № 6599 тіркелген)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2021 жылға арналған Шалқар ауылдық округінің бюджетіне аудандық бюджеттен берілетін субвенциялар түсімдері - 20 059 мың теңге сомасында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 Алып тасталды - Батыс Қазақстан облысы Теректі аудандық мәслихатының 20.10.2021 </w:t>
      </w:r>
      <w:r>
        <w:rPr>
          <w:rFonts w:ascii="Times New Roman"/>
          <w:b w:val="false"/>
          <w:i w:val="false"/>
          <w:color w:val="000000"/>
          <w:sz w:val="28"/>
        </w:rPr>
        <w:t>№ 13-15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Теректі аудандық мәслихатының тұрақты комиссияларына әр тоқсан сайын бюджеттік бағдарламалар әкімшілерінің есебін тыңдау жүктелсін.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Теректі аудандық мәслихаты аппаратының басшысы (Б.Кенжегулов) осы шешімнің әділет органдарында мемлекеттік тіркелуін, бұқаралық ақпарат құралдарында оның ресми жариялануын қамтамасыз етсін.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Осы шешім 2021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48-23 шешіміне 1-қосымша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Шалқар ауылдық округінің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Теректі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 16-7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48-23 шешіміне 2-қосымша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Шалқар ауылдық округінің бюджеті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48-23 шешіміне 3-қосымша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Шалқар ауылдық округінің бюджеті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