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a2d" w14:textId="978c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20 желтоқсандағы № 48-5 шешімі. Батыс Қазақстан облысының Әділет департаментінде 2020 жылғы 21 желтоқсанда № 6562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№5924 тіркелген, 2020 жылғы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10 293 289 мың теңге: </w:t>
      </w:r>
    </w:p>
    <w:bookmarkEnd w:id="3"/>
    <w:bookmarkStart w:name="z8" w:id="4"/>
    <w:p>
      <w:pPr>
        <w:spacing w:after="0"/>
        <w:ind w:left="0"/>
        <w:jc w:val="both"/>
      </w:pPr>
      <w:r>
        <w:rPr>
          <w:rFonts w:ascii="Times New Roman"/>
          <w:b w:val="false"/>
          <w:i w:val="false"/>
          <w:color w:val="000000"/>
          <w:sz w:val="28"/>
        </w:rPr>
        <w:t>
      салықтық түсімдер – 1 265 038 мың теңге;</w:t>
      </w:r>
    </w:p>
    <w:bookmarkEnd w:id="4"/>
    <w:bookmarkStart w:name="z9" w:id="5"/>
    <w:p>
      <w:pPr>
        <w:spacing w:after="0"/>
        <w:ind w:left="0"/>
        <w:jc w:val="both"/>
      </w:pPr>
      <w:r>
        <w:rPr>
          <w:rFonts w:ascii="Times New Roman"/>
          <w:b w:val="false"/>
          <w:i w:val="false"/>
          <w:color w:val="000000"/>
          <w:sz w:val="28"/>
        </w:rPr>
        <w:t>
      салықтық емес түсімдер – 26 729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28 406 мың теңге; </w:t>
      </w:r>
    </w:p>
    <w:bookmarkEnd w:id="6"/>
    <w:bookmarkStart w:name="z11" w:id="7"/>
    <w:p>
      <w:pPr>
        <w:spacing w:after="0"/>
        <w:ind w:left="0"/>
        <w:jc w:val="both"/>
      </w:pPr>
      <w:r>
        <w:rPr>
          <w:rFonts w:ascii="Times New Roman"/>
          <w:b w:val="false"/>
          <w:i w:val="false"/>
          <w:color w:val="000000"/>
          <w:sz w:val="28"/>
        </w:rPr>
        <w:t>
      трансферттер түсімі – 8 973 116 мың теңге;</w:t>
      </w:r>
    </w:p>
    <w:bookmarkEnd w:id="7"/>
    <w:bookmarkStart w:name="z12" w:id="8"/>
    <w:p>
      <w:pPr>
        <w:spacing w:after="0"/>
        <w:ind w:left="0"/>
        <w:jc w:val="both"/>
      </w:pPr>
      <w:r>
        <w:rPr>
          <w:rFonts w:ascii="Times New Roman"/>
          <w:b w:val="false"/>
          <w:i w:val="false"/>
          <w:color w:val="000000"/>
          <w:sz w:val="28"/>
        </w:rPr>
        <w:t xml:space="preserve">
      2) шығындар – 10 588 194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3 669 585 мың теңге:</w:t>
      </w:r>
    </w:p>
    <w:bookmarkEnd w:id="9"/>
    <w:bookmarkStart w:name="z14" w:id="10"/>
    <w:p>
      <w:pPr>
        <w:spacing w:after="0"/>
        <w:ind w:left="0"/>
        <w:jc w:val="both"/>
      </w:pPr>
      <w:r>
        <w:rPr>
          <w:rFonts w:ascii="Times New Roman"/>
          <w:b w:val="false"/>
          <w:i w:val="false"/>
          <w:color w:val="000000"/>
          <w:sz w:val="28"/>
        </w:rPr>
        <w:t>
      бюджеттік кредиттер – 3 735 451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-3 964 490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3 964 490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3 851 111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65 866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179 245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2 624 779 мың теңге:";</w:t>
      </w:r>
    </w:p>
    <w:bookmarkEnd w:id="22"/>
    <w:bookmarkStart w:name="z27" w:id="23"/>
    <w:p>
      <w:pPr>
        <w:spacing w:after="0"/>
        <w:ind w:left="0"/>
        <w:jc w:val="both"/>
      </w:pPr>
      <w:r>
        <w:rPr>
          <w:rFonts w:ascii="Times New Roman"/>
          <w:b w:val="false"/>
          <w:i w:val="false"/>
          <w:color w:val="000000"/>
          <w:sz w:val="28"/>
        </w:rPr>
        <w:t>
      екінші абзац келесі редакцияда жазылсын:</w:t>
      </w:r>
    </w:p>
    <w:bookmarkEnd w:id="23"/>
    <w:bookmarkStart w:name="z28" w:id="24"/>
    <w:p>
      <w:pPr>
        <w:spacing w:after="0"/>
        <w:ind w:left="0"/>
        <w:jc w:val="both"/>
      </w:pPr>
      <w:r>
        <w:rPr>
          <w:rFonts w:ascii="Times New Roman"/>
          <w:b w:val="false"/>
          <w:i w:val="false"/>
          <w:color w:val="000000"/>
          <w:sz w:val="28"/>
        </w:rPr>
        <w:t>
      "мемлекеттік атаулы әлеуметтік көмекті төлеуге – 129 799  мың теңге;";</w:t>
      </w:r>
    </w:p>
    <w:bookmarkEnd w:id="24"/>
    <w:bookmarkStart w:name="z29" w:id="25"/>
    <w:p>
      <w:pPr>
        <w:spacing w:after="0"/>
        <w:ind w:left="0"/>
        <w:jc w:val="both"/>
      </w:pPr>
      <w:r>
        <w:rPr>
          <w:rFonts w:ascii="Times New Roman"/>
          <w:b w:val="false"/>
          <w:i w:val="false"/>
          <w:color w:val="000000"/>
          <w:sz w:val="28"/>
        </w:rPr>
        <w:t>
      үшінші абзац келесі редакцияда жазылсын:</w:t>
      </w:r>
    </w:p>
    <w:bookmarkEnd w:id="25"/>
    <w:bookmarkStart w:name="z30" w:id="26"/>
    <w:p>
      <w:pPr>
        <w:spacing w:after="0"/>
        <w:ind w:left="0"/>
        <w:jc w:val="both"/>
      </w:pPr>
      <w:r>
        <w:rPr>
          <w:rFonts w:ascii="Times New Roman"/>
          <w:b w:val="false"/>
          <w:i w:val="false"/>
          <w:color w:val="000000"/>
          <w:sz w:val="28"/>
        </w:rPr>
        <w:t>
      "төтенше жағдайға байланысты кепілдік берілген әлеуметтік пакетті, оның ішінде азық-түлік-тұрмыстық жиынтықтарды қамтамасыз етуге – 76 213 мың теңге;";</w:t>
      </w:r>
    </w:p>
    <w:bookmarkEnd w:id="26"/>
    <w:bookmarkStart w:name="z31" w:id="27"/>
    <w:p>
      <w:pPr>
        <w:spacing w:after="0"/>
        <w:ind w:left="0"/>
        <w:jc w:val="both"/>
      </w:pPr>
      <w:r>
        <w:rPr>
          <w:rFonts w:ascii="Times New Roman"/>
          <w:b w:val="false"/>
          <w:i w:val="false"/>
          <w:color w:val="000000"/>
          <w:sz w:val="28"/>
        </w:rPr>
        <w:t>
      он алтыншы абзац келесі редакцияда жазылсын:</w:t>
      </w:r>
    </w:p>
    <w:bookmarkEnd w:id="27"/>
    <w:bookmarkStart w:name="z32" w:id="28"/>
    <w:p>
      <w:pPr>
        <w:spacing w:after="0"/>
        <w:ind w:left="0"/>
        <w:jc w:val="both"/>
      </w:pPr>
      <w:r>
        <w:rPr>
          <w:rFonts w:ascii="Times New Roman"/>
          <w:b w:val="false"/>
          <w:i w:val="false"/>
          <w:color w:val="000000"/>
          <w:sz w:val="28"/>
        </w:rPr>
        <w:t>
      "Батыс Қазақстан облысы Теректі ауданы Новопавловка ауылына кіреберіс жолын орташа жөндеуге 0-15 шақырым – 414 065 мың теңге;";</w:t>
      </w:r>
    </w:p>
    <w:bookmarkEnd w:id="28"/>
    <w:bookmarkStart w:name="z33" w:id="29"/>
    <w:p>
      <w:pPr>
        <w:spacing w:after="0"/>
        <w:ind w:left="0"/>
        <w:jc w:val="both"/>
      </w:pPr>
      <w:r>
        <w:rPr>
          <w:rFonts w:ascii="Times New Roman"/>
          <w:b w:val="false"/>
          <w:i w:val="false"/>
          <w:color w:val="000000"/>
          <w:sz w:val="28"/>
        </w:rPr>
        <w:t>
      он сегізінші абзац келесі редакцияда жазылсын:</w:t>
      </w:r>
    </w:p>
    <w:bookmarkEnd w:id="29"/>
    <w:bookmarkStart w:name="z34" w:id="30"/>
    <w:p>
      <w:pPr>
        <w:spacing w:after="0"/>
        <w:ind w:left="0"/>
        <w:jc w:val="both"/>
      </w:pPr>
      <w:r>
        <w:rPr>
          <w:rFonts w:ascii="Times New Roman"/>
          <w:b w:val="false"/>
          <w:i w:val="false"/>
          <w:color w:val="000000"/>
          <w:sz w:val="28"/>
        </w:rPr>
        <w:t>
      "Батыс Қазақстан облысы, Теректі ауданы, Приречное ауылындағы су құбырын қайта құру – 99 178  мың теңге;";</w:t>
      </w:r>
    </w:p>
    <w:bookmarkEnd w:id="30"/>
    <w:bookmarkStart w:name="z35" w:id="31"/>
    <w:p>
      <w:pPr>
        <w:spacing w:after="0"/>
        <w:ind w:left="0"/>
        <w:jc w:val="both"/>
      </w:pPr>
      <w:r>
        <w:rPr>
          <w:rFonts w:ascii="Times New Roman"/>
          <w:b w:val="false"/>
          <w:i w:val="false"/>
          <w:color w:val="000000"/>
          <w:sz w:val="28"/>
        </w:rPr>
        <w:t>
      он тоғызыншы абзац келесі редакцияда жазылсын:</w:t>
      </w:r>
    </w:p>
    <w:bookmarkEnd w:id="31"/>
    <w:bookmarkStart w:name="z36" w:id="32"/>
    <w:p>
      <w:pPr>
        <w:spacing w:after="0"/>
        <w:ind w:left="0"/>
        <w:jc w:val="both"/>
      </w:pPr>
      <w:r>
        <w:rPr>
          <w:rFonts w:ascii="Times New Roman"/>
          <w:b w:val="false"/>
          <w:i w:val="false"/>
          <w:color w:val="000000"/>
          <w:sz w:val="28"/>
        </w:rPr>
        <w:t>
      "Батыс Қазақстан облысы, Теректі ауданы, Богдановка ауылындағы су құбырын қайта құру – 98 413 мың теңге;";</w:t>
      </w:r>
    </w:p>
    <w:bookmarkEnd w:id="32"/>
    <w:bookmarkStart w:name="z37" w:id="33"/>
    <w:p>
      <w:pPr>
        <w:spacing w:after="0"/>
        <w:ind w:left="0"/>
        <w:jc w:val="both"/>
      </w:pPr>
      <w:r>
        <w:rPr>
          <w:rFonts w:ascii="Times New Roman"/>
          <w:b w:val="false"/>
          <w:i w:val="false"/>
          <w:color w:val="000000"/>
          <w:sz w:val="28"/>
        </w:rPr>
        <w:t>
      жиырма үшінші абзац келесі редакцияда жазылсын:</w:t>
      </w:r>
    </w:p>
    <w:bookmarkEnd w:id="33"/>
    <w:bookmarkStart w:name="z38" w:id="34"/>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56 197 мың теңге;";</w:t>
      </w:r>
    </w:p>
    <w:bookmarkEnd w:id="34"/>
    <w:bookmarkStart w:name="z39" w:id="35"/>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35"/>
    <w:bookmarkStart w:name="z40" w:id="36"/>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8 147 мың теңге;";</w:t>
      </w:r>
    </w:p>
    <w:bookmarkEnd w:id="36"/>
    <w:bookmarkStart w:name="z41" w:id="3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бірінші абзац келесі редакцияда жазылсын:</w:t>
      </w:r>
    </w:p>
    <w:bookmarkEnd w:id="38"/>
    <w:bookmarkStart w:name="z43" w:id="39"/>
    <w:p>
      <w:pPr>
        <w:spacing w:after="0"/>
        <w:ind w:left="0"/>
        <w:jc w:val="both"/>
      </w:pPr>
      <w:r>
        <w:rPr>
          <w:rFonts w:ascii="Times New Roman"/>
          <w:b w:val="false"/>
          <w:i w:val="false"/>
          <w:color w:val="000000"/>
          <w:sz w:val="28"/>
        </w:rPr>
        <w:t>
      "2) облыстық бюджеттен жалпы сомасы 4 105 304 мың теңге:";</w:t>
      </w:r>
    </w:p>
    <w:bookmarkEnd w:id="39"/>
    <w:bookmarkStart w:name="z44" w:id="40"/>
    <w:p>
      <w:pPr>
        <w:spacing w:after="0"/>
        <w:ind w:left="0"/>
        <w:jc w:val="both"/>
      </w:pPr>
      <w:r>
        <w:rPr>
          <w:rFonts w:ascii="Times New Roman"/>
          <w:b w:val="false"/>
          <w:i w:val="false"/>
          <w:color w:val="000000"/>
          <w:sz w:val="28"/>
        </w:rPr>
        <w:t>
      үшінші абзац келесі редакцияда жазылсын:</w:t>
      </w:r>
    </w:p>
    <w:bookmarkEnd w:id="40"/>
    <w:bookmarkStart w:name="z45" w:id="4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3 935 мың теңге;";</w:t>
      </w:r>
    </w:p>
    <w:bookmarkEnd w:id="41"/>
    <w:bookmarkStart w:name="z46" w:id="42"/>
    <w:p>
      <w:pPr>
        <w:spacing w:after="0"/>
        <w:ind w:left="0"/>
        <w:jc w:val="both"/>
      </w:pPr>
      <w:r>
        <w:rPr>
          <w:rFonts w:ascii="Times New Roman"/>
          <w:b w:val="false"/>
          <w:i w:val="false"/>
          <w:color w:val="000000"/>
          <w:sz w:val="28"/>
        </w:rPr>
        <w:t>
      төртінші абзац келесі редакцияда жазылсын:</w:t>
      </w:r>
    </w:p>
    <w:bookmarkEnd w:id="42"/>
    <w:bookmarkStart w:name="z47" w:id="43"/>
    <w:p>
      <w:pPr>
        <w:spacing w:after="0"/>
        <w:ind w:left="0"/>
        <w:jc w:val="both"/>
      </w:pPr>
      <w:r>
        <w:rPr>
          <w:rFonts w:ascii="Times New Roman"/>
          <w:b w:val="false"/>
          <w:i w:val="false"/>
          <w:color w:val="000000"/>
          <w:sz w:val="28"/>
        </w:rPr>
        <w:t>
      "Батыс Қазақстан облысы Теректі ауданы Подстепное ауылдық округі Тоқпай ауылында үш қабатты алты пәтерлі 20 тұрғын үйлердің құрылысына (сыртқы инженерлік желілерсіз және абаттандырусыз) – 2 848 536 мың теңге;";</w:t>
      </w:r>
    </w:p>
    <w:bookmarkEnd w:id="43"/>
    <w:bookmarkStart w:name="z48" w:id="44"/>
    <w:p>
      <w:pPr>
        <w:spacing w:after="0"/>
        <w:ind w:left="0"/>
        <w:jc w:val="both"/>
      </w:pPr>
      <w:r>
        <w:rPr>
          <w:rFonts w:ascii="Times New Roman"/>
          <w:b w:val="false"/>
          <w:i w:val="false"/>
          <w:color w:val="000000"/>
          <w:sz w:val="28"/>
        </w:rPr>
        <w:t>
      тоғызыншы абзац келесі редакцияда жазылсын:</w:t>
      </w:r>
    </w:p>
    <w:bookmarkEnd w:id="44"/>
    <w:bookmarkStart w:name="z49" w:id="45"/>
    <w:p>
      <w:pPr>
        <w:spacing w:after="0"/>
        <w:ind w:left="0"/>
        <w:jc w:val="both"/>
      </w:pPr>
      <w:r>
        <w:rPr>
          <w:rFonts w:ascii="Times New Roman"/>
          <w:b w:val="false"/>
          <w:i w:val="false"/>
          <w:color w:val="000000"/>
          <w:sz w:val="28"/>
        </w:rPr>
        <w:t>
      "кепілдендірілген әлеуметтік көмекті енгізуге – 11 648 мың теңге;";</w:t>
      </w:r>
    </w:p>
    <w:bookmarkEnd w:id="45"/>
    <w:bookmarkStart w:name="z50" w:id="46"/>
    <w:p>
      <w:pPr>
        <w:spacing w:after="0"/>
        <w:ind w:left="0"/>
        <w:jc w:val="both"/>
      </w:pPr>
      <w:r>
        <w:rPr>
          <w:rFonts w:ascii="Times New Roman"/>
          <w:b w:val="false"/>
          <w:i w:val="false"/>
          <w:color w:val="000000"/>
          <w:sz w:val="28"/>
        </w:rPr>
        <w:t>
      он екінші абзац келесі редакцияда жазылсын:</w:t>
      </w:r>
    </w:p>
    <w:bookmarkEnd w:id="46"/>
    <w:bookmarkStart w:name="z51" w:id="47"/>
    <w:p>
      <w:pPr>
        <w:spacing w:after="0"/>
        <w:ind w:left="0"/>
        <w:jc w:val="both"/>
      </w:pPr>
      <w:r>
        <w:rPr>
          <w:rFonts w:ascii="Times New Roman"/>
          <w:b w:val="false"/>
          <w:i w:val="false"/>
          <w:color w:val="000000"/>
          <w:sz w:val="28"/>
        </w:rPr>
        <w:t>
      "Батыс Қазақстан облысы Теректі ауданы Федоровка ауылының Рабочая көшесінің жолын күрделі жөндеуге – 46 114 мың теңге;";</w:t>
      </w:r>
    </w:p>
    <w:bookmarkEnd w:id="47"/>
    <w:bookmarkStart w:name="z52" w:id="48"/>
    <w:p>
      <w:pPr>
        <w:spacing w:after="0"/>
        <w:ind w:left="0"/>
        <w:jc w:val="both"/>
      </w:pPr>
      <w:r>
        <w:rPr>
          <w:rFonts w:ascii="Times New Roman"/>
          <w:b w:val="false"/>
          <w:i w:val="false"/>
          <w:color w:val="000000"/>
          <w:sz w:val="28"/>
        </w:rPr>
        <w:t>
      он үшінші абзац келесі редакцияда жазылсын:</w:t>
      </w:r>
    </w:p>
    <w:bookmarkEnd w:id="48"/>
    <w:bookmarkStart w:name="z53" w:id="49"/>
    <w:p>
      <w:pPr>
        <w:spacing w:after="0"/>
        <w:ind w:left="0"/>
        <w:jc w:val="both"/>
      </w:pPr>
      <w:r>
        <w:rPr>
          <w:rFonts w:ascii="Times New Roman"/>
          <w:b w:val="false"/>
          <w:i w:val="false"/>
          <w:color w:val="000000"/>
          <w:sz w:val="28"/>
        </w:rPr>
        <w:t>
      "Батыс Қазақстан облысы Теректі ауданы Федоровка ауылының Молодежная көшесінің жолын күрделі жөндеуге – 41 190 мың теңге;";</w:t>
      </w:r>
    </w:p>
    <w:bookmarkEnd w:id="49"/>
    <w:bookmarkStart w:name="z54" w:id="50"/>
    <w:p>
      <w:pPr>
        <w:spacing w:after="0"/>
        <w:ind w:left="0"/>
        <w:jc w:val="both"/>
      </w:pPr>
      <w:r>
        <w:rPr>
          <w:rFonts w:ascii="Times New Roman"/>
          <w:b w:val="false"/>
          <w:i w:val="false"/>
          <w:color w:val="000000"/>
          <w:sz w:val="28"/>
        </w:rPr>
        <w:t>
      он жетінші абзац келесі редакцияда жазылсын:</w:t>
      </w:r>
    </w:p>
    <w:bookmarkEnd w:id="50"/>
    <w:bookmarkStart w:name="z55" w:id="51"/>
    <w:p>
      <w:pPr>
        <w:spacing w:after="0"/>
        <w:ind w:left="0"/>
        <w:jc w:val="both"/>
      </w:pPr>
      <w:r>
        <w:rPr>
          <w:rFonts w:ascii="Times New Roman"/>
          <w:b w:val="false"/>
          <w:i w:val="false"/>
          <w:color w:val="000000"/>
          <w:sz w:val="28"/>
        </w:rPr>
        <w:t>
      "алып қоймай залалсыздандырылған және қайта өңделген жануарлардан алынатын өнім мен шикізаттың құнын иелеріне өтеу бойынша Теректі ауданы бюджетінің 2018-2019 жылдарға кредиторлық берешегін өтеуге  - 59 113 мың теңге;";</w:t>
      </w:r>
    </w:p>
    <w:bookmarkEnd w:id="51"/>
    <w:bookmarkStart w:name="z56" w:id="52"/>
    <w:p>
      <w:pPr>
        <w:spacing w:after="0"/>
        <w:ind w:left="0"/>
        <w:jc w:val="both"/>
      </w:pPr>
      <w:r>
        <w:rPr>
          <w:rFonts w:ascii="Times New Roman"/>
          <w:b w:val="false"/>
          <w:i w:val="false"/>
          <w:color w:val="000000"/>
          <w:sz w:val="28"/>
        </w:rPr>
        <w:t>
      он сегізінші абзац келесі редакцияда жазылсын:</w:t>
      </w:r>
    </w:p>
    <w:bookmarkEnd w:id="52"/>
    <w:bookmarkStart w:name="z57" w:id="53"/>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5 856 мың теңге;";</w:t>
      </w:r>
    </w:p>
    <w:bookmarkEnd w:id="53"/>
    <w:bookmarkStart w:name="z58" w:id="54"/>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54"/>
    <w:bookmarkStart w:name="z59" w:id="55"/>
    <w:p>
      <w:pPr>
        <w:spacing w:after="0"/>
        <w:ind w:left="0"/>
        <w:jc w:val="both"/>
      </w:pPr>
      <w:r>
        <w:rPr>
          <w:rFonts w:ascii="Times New Roman"/>
          <w:b w:val="false"/>
          <w:i w:val="false"/>
          <w:color w:val="000000"/>
          <w:sz w:val="28"/>
        </w:rPr>
        <w:t>
      "Батыс Қазақстан облысы, Теректі ауданының Тоқпай ауылындағы 222 учаскеде орташа қысымды газқұбырын салуға – 20 000 мың теңге.";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61" w:id="56"/>
    <w:p>
      <w:pPr>
        <w:spacing w:after="0"/>
        <w:ind w:left="0"/>
        <w:jc w:val="both"/>
      </w:pPr>
      <w:r>
        <w:rPr>
          <w:rFonts w:ascii="Times New Roman"/>
          <w:b w:val="false"/>
          <w:i w:val="false"/>
          <w:color w:val="000000"/>
          <w:sz w:val="28"/>
        </w:rPr>
        <w:t>
      "11. 2020 жылға арналған ауданның жергілікті атқарушы органдарының резерві 26 295 мың теңге мөлшерінде бекітілсін.";</w:t>
      </w:r>
    </w:p>
    <w:bookmarkEnd w:id="56"/>
    <w:bookmarkStart w:name="z62"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3" w:id="58"/>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58"/>
    <w:bookmarkStart w:name="z64"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48-5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1-қосымша</w:t>
            </w:r>
          </w:p>
        </w:tc>
      </w:tr>
    </w:tbl>
    <w:bookmarkStart w:name="z69" w:id="60"/>
    <w:p>
      <w:pPr>
        <w:spacing w:after="0"/>
        <w:ind w:left="0"/>
        <w:jc w:val="left"/>
      </w:pPr>
      <w:r>
        <w:rPr>
          <w:rFonts w:ascii="Times New Roman"/>
          <w:b/>
          <w:i w:val="false"/>
          <w:color w:val="000000"/>
        </w:rPr>
        <w:t xml:space="preserve"> 2020 жылға арналған аудандық бюджет</w:t>
      </w:r>
    </w:p>
    <w:bookmarkEnd w:id="60"/>
    <w:bookmarkStart w:name="z70"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10 588 821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5 312 427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3 734 824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