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67a5" w14:textId="44e6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№38-7 "2020-2022 жылдарға арналған Теректі ауданының Долин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40-7 шешімі. Батыс Қазақстан облысының Әділет департаментінде 2020 жылғы 7 сәуірде № 6121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38-7 "2020-2022 жылдарға арналған Теректі ауданының Долин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5936 тіркелген, 2020 жылғы 15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Долин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1 260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Долин ауылдық округінің бюджетінде жоғары тұрған бюджеттен бөлінетін нысаналы трансферттердің түсімдері жалпы сомасы 2 186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Долин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