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dd1c66" w14:textId="1dd1c6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Теректі аудандық мәслихатының 2020 жылғы 10 қаңтардағы №38-3 "2020-2022 жылдарға арналған Теректі ауданының Ақсоғым ауылдық округінің бюджеті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Теректі аудандық мәслихатының 2020 жылғы 6 сәуірдегі № 40-3 шешімі. Батыс Қазақстан облысының Әділет департаментінде 2020 жылғы 7 сәуірде № 6117 болып тіркелді. Күші жойылды - Батыс Қазақстан облысы Теректі аудандық мәслихатының 2021 жылғы 24 ақпандағы № 3-3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Батыс Қазақстан облысы Теректі аудандық мәслихатының 24.02.2021 </w:t>
      </w:r>
      <w:r>
        <w:rPr>
          <w:rFonts w:ascii="Times New Roman"/>
          <w:b w:val="false"/>
          <w:i w:val="false"/>
          <w:color w:val="ff0000"/>
          <w:sz w:val="28"/>
        </w:rPr>
        <w:t>№ 3-3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бастап қолданысқа енгізіледі).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</w:t>
      </w:r>
      <w:r>
        <w:rPr>
          <w:rFonts w:ascii="Times New Roman"/>
          <w:b w:val="false"/>
          <w:i w:val="false"/>
          <w:color w:val="000000"/>
          <w:sz w:val="28"/>
        </w:rPr>
        <w:t>кодексіне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Теректі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Теректі аудандық мәслихатының 2020 жылғы 10 қаңтардағы № 38-3 "2020-2022 жылдарға арналған Теректі ауданының Ақсоғым ауылдық округінің бюджеті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5960 тіркелген, 2020 жылғы 20 қаңтарда Қазақстан Республикасы нормативтік құқықтық актілерінің эталондық бақылау банкінде жарияланған) мынадай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2020-2022 жылдарға арналған Теректі ауданының Ақсоғым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2020 жылға келесі көлемдерде бекітілсін: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31 044 мың теңге: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3 593 мың теңге;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1 066 мың теңге;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теңге;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26 385 мың теңге;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31 044 мың теңге;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0 теңге;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0 теңге: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0 теңге.";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3-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2020 жылға арналған Ақсоғым ауылдық округінің бюджетіне аудандық бюджеттен берілетін субвенциялар түсімдерінің сомасы 26 385 мың теңге ескерілсін.";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Теректі аудандық мәслихаты аппаратының басшысы (Б.Кенжегулов) осы шешімнің әділет органдарында мемлекеттік тіркелуін қамтамасыз етсін.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Осы шешім 2020 жылғы 1 қаңтардан бастап қолданысқа енгізіледі.</w:t>
      </w:r>
    </w:p>
    <w:bookmarkEnd w:id="2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3"/>
        <w:gridCol w:w="4207"/>
      </w:tblGrid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Сессия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 Батыров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Теректі аудандық мәслихатының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 Нургалиев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Теректі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6 сәуірдегі № 40-3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Теректі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10 қаңтардағы № 38-3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1-қосымша</w:t>
            </w:r>
          </w:p>
        </w:tc>
      </w:tr>
    </w:tbl>
    <w:bookmarkStart w:name="z33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Ақсоғым ауылдық округінің бюджеті</w:t>
      </w:r>
    </w:p>
    <w:bookmarkEnd w:id="24"/>
    <w:bookmarkStart w:name="z34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мың теңге</w:t>
      </w:r>
    </w:p>
    <w:bookmarkEnd w:id="2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30"/>
        <w:gridCol w:w="930"/>
        <w:gridCol w:w="1263"/>
        <w:gridCol w:w="1264"/>
        <w:gridCol w:w="5817"/>
        <w:gridCol w:w="2096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31 044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3 593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2 593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2 507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1 066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Басқа да салықтық емес түсiмдер 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1 066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1 066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26 385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26 385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26 385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31 044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22 975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22 975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22 975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22 975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1 820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1 820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1 820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оқушыларды жақын жердегі мектепке дейін тегін алып баруды және одан алып қайтуды ұйымдастыру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1 820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саласындағы өзге де қызметтер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Шұғыл жағдайларда сырқаты ауыр адамдарды дәрігерлік көмек көрсететін ең жақын денсаулық сақтау ұйымына дейін жеткізуді ұйымдастыру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3 926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3 926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3 926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1 483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2 443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1 343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1 343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1 343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1 343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6) Бюджет тапшылығын қаржыландыру (профицитін пайдалану) 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ішкі қарыздар 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