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64d3" w14:textId="0b66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Тасқала ауданы Ақтау ауылдық округінің бюджеті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25 желтоқсандағы № 56-1 шешімі. Батыс Қазақстан облысының Әділет департаментінде 2020 жылғы 28 желтоқсанда № 6679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Тасқала ауданы Ақтау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43 230 мың теңге:</w:t>
      </w:r>
    </w:p>
    <w:bookmarkEnd w:id="2"/>
    <w:bookmarkStart w:name="z6" w:id="3"/>
    <w:p>
      <w:pPr>
        <w:spacing w:after="0"/>
        <w:ind w:left="0"/>
        <w:jc w:val="both"/>
      </w:pPr>
      <w:r>
        <w:rPr>
          <w:rFonts w:ascii="Times New Roman"/>
          <w:b w:val="false"/>
          <w:i w:val="false"/>
          <w:color w:val="000000"/>
          <w:sz w:val="28"/>
        </w:rPr>
        <w:t>
      салықтық түсімдер – 493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42 737 мың теңге;</w:t>
      </w:r>
    </w:p>
    <w:bookmarkEnd w:id="6"/>
    <w:bookmarkStart w:name="z10" w:id="7"/>
    <w:p>
      <w:pPr>
        <w:spacing w:after="0"/>
        <w:ind w:left="0"/>
        <w:jc w:val="both"/>
      </w:pPr>
      <w:r>
        <w:rPr>
          <w:rFonts w:ascii="Times New Roman"/>
          <w:b w:val="false"/>
          <w:i w:val="false"/>
          <w:color w:val="000000"/>
          <w:sz w:val="28"/>
        </w:rPr>
        <w:t>
      2) шығындар – 43 833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-603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603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603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22.12.2021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Облыстық бюджеттен нысаналы трансферттер – 4 690 мың тенге, оның ішінде:</w:t>
      </w:r>
    </w:p>
    <w:bookmarkEnd w:id="18"/>
    <w:p>
      <w:pPr>
        <w:spacing w:after="0"/>
        <w:ind w:left="0"/>
        <w:jc w:val="both"/>
      </w:pPr>
      <w:r>
        <w:rPr>
          <w:rFonts w:ascii="Times New Roman"/>
          <w:b w:val="false"/>
          <w:i w:val="false"/>
          <w:color w:val="000000"/>
          <w:sz w:val="28"/>
        </w:rPr>
        <w:t>
      факторлық-балдық шкаласына негізделген мемлекеттік қызметшілерге еңбекақы төлеудің жаңа жүйесіне арналған шығыстар –4 690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Тасқала аудандық мәслихатының 28.07.2021 </w:t>
      </w:r>
      <w:r>
        <w:rPr>
          <w:rFonts w:ascii="Times New Roman"/>
          <w:b w:val="false"/>
          <w:i w:val="false"/>
          <w:color w:val="000000"/>
          <w:sz w:val="28"/>
        </w:rPr>
        <w:t>№ 11-1</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Тасқала аудандық мәслихатының 22.12.2021 </w:t>
      </w:r>
      <w:r>
        <w:rPr>
          <w:rFonts w:ascii="Times New Roman"/>
          <w:b w:val="false"/>
          <w:i w:val="false"/>
          <w:color w:val="000000"/>
          <w:sz w:val="28"/>
        </w:rPr>
        <w:t>№ 16-1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Аудандық бюджеттен нысаналы ағымдағы трансферттер - 6 803 мың теңге, оның ішінде:</w:t>
      </w:r>
    </w:p>
    <w:bookmarkEnd w:id="19"/>
    <w:p>
      <w:pPr>
        <w:spacing w:after="0"/>
        <w:ind w:left="0"/>
        <w:jc w:val="both"/>
      </w:pPr>
      <w:r>
        <w:rPr>
          <w:rFonts w:ascii="Times New Roman"/>
          <w:b w:val="false"/>
          <w:i w:val="false"/>
          <w:color w:val="000000"/>
          <w:sz w:val="28"/>
        </w:rPr>
        <w:t>
      ішкі байланыс жылдамдығын арттыру – 250 мың теңге;</w:t>
      </w:r>
    </w:p>
    <w:p>
      <w:pPr>
        <w:spacing w:after="0"/>
        <w:ind w:left="0"/>
        <w:jc w:val="both"/>
      </w:pPr>
      <w:r>
        <w:rPr>
          <w:rFonts w:ascii="Times New Roman"/>
          <w:b w:val="false"/>
          <w:i w:val="false"/>
          <w:color w:val="000000"/>
          <w:sz w:val="28"/>
        </w:rPr>
        <w:t>
      қызметтік автокөлік сатып алу - 6 553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Батыс Қазақстан облысы Тасқала аудандық мәслихатының 28.07.2021 </w:t>
      </w:r>
      <w:r>
        <w:rPr>
          <w:rFonts w:ascii="Times New Roman"/>
          <w:b w:val="false"/>
          <w:i w:val="false"/>
          <w:color w:val="000000"/>
          <w:sz w:val="28"/>
        </w:rPr>
        <w:t>№ 11-1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Тасқала ауданының Ақтау ауылдық округінің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Тасқала аудандық мәслихатының 2020 жылғы 23 желтоқсандағы №55-2 "2021 – 2023 жылдарға арналған аудандық бюджет туралы" (Нормативтік құқықтық актілерді мемлекеттік тіркеу тізілімінде №6601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Start w:name="z23" w:id="20"/>
    <w:p>
      <w:pPr>
        <w:spacing w:after="0"/>
        <w:ind w:left="0"/>
        <w:jc w:val="both"/>
      </w:pPr>
      <w:r>
        <w:rPr>
          <w:rFonts w:ascii="Times New Roman"/>
          <w:b w:val="false"/>
          <w:i w:val="false"/>
          <w:color w:val="000000"/>
          <w:sz w:val="28"/>
        </w:rPr>
        <w:t>
      3. 2021 жылға арналған Тасқала ауданының Ақтау ауылдық округінің бюджетінде аудандық бюджеттен берілетін субвенция түсімдері жалпы сомасы 32 494 мың теңге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органға қарасты мемлекеттік мекемелер ұсынатын тауарлар мен қызметтерді өткізуден түсетін ақшалар Қазақстан Республикасының Бюджет кодексінде белгіленген тәртіппен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көзделсін.</w:t>
      </w:r>
    </w:p>
    <w:bookmarkEnd w:id="22"/>
    <w:bookmarkStart w:name="z26" w:id="23"/>
    <w:p>
      <w:pPr>
        <w:spacing w:after="0"/>
        <w:ind w:left="0"/>
        <w:jc w:val="both"/>
      </w:pPr>
      <w:r>
        <w:rPr>
          <w:rFonts w:ascii="Times New Roman"/>
          <w:b w:val="false"/>
          <w:i w:val="false"/>
          <w:color w:val="000000"/>
          <w:sz w:val="28"/>
        </w:rPr>
        <w:t>
      6. Тасқала аудандық мәслихат аппаратының басшысы (Т. Шатенова)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№56-1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 жылға арналған Ақтау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22.12.2021 </w:t>
      </w:r>
      <w:r>
        <w:rPr>
          <w:rFonts w:ascii="Times New Roman"/>
          <w:b w:val="false"/>
          <w:i w:val="false"/>
          <w:color w:val="ff0000"/>
          <w:sz w:val="28"/>
        </w:rPr>
        <w:t>№ 16-1</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№56-1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Ақтау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№56-1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Ақтау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