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7247" w14:textId="959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2020 жылғы 28 сәуірдегі № 116 қаулысы. Батыс Қазақстан облысының Әділет департаментінде 2020 жылғы 30 сәуірде № 6210 болып тіркелді. Күші жойылды - Батыс Қазақстан облысы Тасқала ауданы әкімдігінің 2020 жылғы 15 желтоқсандағы № 296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15.12.2020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Тасқала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Тасқала ауданы әкімдігінің 2018 жылғы 9 қазандағы № 312 "Тасқала ауданы бойынша мүгедектер үшін жұмыс орындарына квота белгілеу туралы" ("Нормативтік құқықтық актілерді мемлекеттік тіркеу тізілімінде № 5393 тіркелген, 2018 жылы 16 қарашада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(Т.Шакиров)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А.Баяндыковқа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Тасқала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