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4ba0c" w14:textId="554ba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Сырым аудандық мәслихатының 2019 жылғы 30 желтоқсандағы № 50-1 "2020-2022 жылдарға арналған ауылдық округтердің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Сырым аудандық мәслихатының 2020 жылғы 9 қазандағы № 59-1 шешімі. Батыс Қазақстан облысының Әділет департаментінде 2020 жылғы 13 қазанда № 6423 болып тіркелді. Күші жойылды - Батыс Қазақстан облысы Сырым аудандық мәслихатының 2021 жылғы 18 ақпандағы № 3-3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Сырым аудандық мәслихатының 18.02.2021 </w:t>
      </w:r>
      <w:r>
        <w:rPr>
          <w:rFonts w:ascii="Times New Roman"/>
          <w:b w:val="false"/>
          <w:i w:val="false"/>
          <w:color w:val="ff0000"/>
          <w:sz w:val="28"/>
        </w:rPr>
        <w:t>№ 3-3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Сырым аудандық мәслихатының 2019 жылғы 30 желтоқсандағы № 50-1 "2020-2022 жылдарға арналған ауылдық округтердің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№5921 тіркелген, 2020 жылғы 8 қаңтарда Қазақстан Республикасының нормативтік құқықтық актілерінің эталондық бақылау банкінде жарияланған)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Алғабас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24 284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374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23 910 мың теңге;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24 284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– 0 теңге: 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– 0 теңге; 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0 теңге; 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- 0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2020-2022 жылдарға арналған Аралтөбе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 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17 392 мың теңге: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295 мың теңге;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17 097 мың теңге; 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17 392 мың теңге;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– 0 теңге: 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– 0 теңге; 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0 теңге; 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- 0 теңге.";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2020-2022 жылдарға арналған Бұлан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 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19 905 мың теңге: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181 мың теңге;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19 724 мың теңге; 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19 905 мың теңге;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– 0 теңге: 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– 0 теңге; 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0 теңге; 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- 0 теңге.";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2020-2022 жылдарға арналған Бұлдырты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 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32 212 мың теңге: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2 027 мың теңге;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30 185 мың теңге; 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33 290 мың теңге;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- 1 078 мың теңге;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– 1 078 мың теңге: 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– 0 теңге; 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0 теңге; 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1 078 мың теңге.";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–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2020-2022 жылдарға арналған Елтай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 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17 009 мың теңге: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188 мың теңге;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16 821 мың теңге; 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17 009 мың теңге;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– 0 теңге: 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– 0 теңге; 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0 теңге; 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- 0 теңге.";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2020-2022 жылдарға арналған Жетікөл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18-қосымшаларға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22 259 мың теңге: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342 мың теңге;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21 917 мың теңге; 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22 259 мың теңге;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– 0 теңге: 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– 0 теңге; 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0 теңге; 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- 0 теңге.";</w:t>
      </w:r>
    </w:p>
    <w:bookmarkEnd w:id="1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2020-2022 жылдарға арналған Жосалы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21-қосымшаларға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110"/>
    <w:bookmarkStart w:name="z12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19 656 мың теңге:</w:t>
      </w:r>
    </w:p>
    <w:bookmarkEnd w:id="111"/>
    <w:bookmarkStart w:name="z12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317 мың теңге;</w:t>
      </w:r>
    </w:p>
    <w:bookmarkEnd w:id="112"/>
    <w:bookmarkStart w:name="z12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113"/>
    <w:bookmarkStart w:name="z12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114"/>
    <w:bookmarkStart w:name="z12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19 339 мың теңге; </w:t>
      </w:r>
    </w:p>
    <w:bookmarkEnd w:id="115"/>
    <w:bookmarkStart w:name="z12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19 656 мың теңге;</w:t>
      </w:r>
    </w:p>
    <w:bookmarkEnd w:id="116"/>
    <w:bookmarkStart w:name="z12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117"/>
    <w:bookmarkStart w:name="z12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18"/>
    <w:bookmarkStart w:name="z12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9"/>
    <w:bookmarkStart w:name="z13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0"/>
    <w:bookmarkStart w:name="z13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1"/>
    <w:bookmarkStart w:name="z13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22"/>
    <w:bookmarkStart w:name="z13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123"/>
    <w:bookmarkStart w:name="z13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– 0 теңге: </w:t>
      </w:r>
    </w:p>
    <w:bookmarkEnd w:id="124"/>
    <w:bookmarkStart w:name="z13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– 0 теңге; </w:t>
      </w:r>
    </w:p>
    <w:bookmarkEnd w:id="125"/>
    <w:bookmarkStart w:name="z13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0 теңге; </w:t>
      </w:r>
    </w:p>
    <w:bookmarkEnd w:id="126"/>
    <w:bookmarkStart w:name="z13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- 0 теңге.";</w:t>
      </w:r>
    </w:p>
    <w:bookmarkEnd w:id="1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3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2020-2022 жылдарға арналған Жымпиты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24-қосымшаларға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 </w:t>
      </w:r>
    </w:p>
    <w:bookmarkEnd w:id="128"/>
    <w:bookmarkStart w:name="z14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109 944 мың теңге:</w:t>
      </w:r>
    </w:p>
    <w:bookmarkEnd w:id="129"/>
    <w:bookmarkStart w:name="z14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18 754 мың теңге;</w:t>
      </w:r>
    </w:p>
    <w:bookmarkEnd w:id="130"/>
    <w:bookmarkStart w:name="z14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131"/>
    <w:bookmarkStart w:name="z14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132"/>
    <w:bookmarkStart w:name="z14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91 190 мың теңге; </w:t>
      </w:r>
    </w:p>
    <w:bookmarkEnd w:id="133"/>
    <w:bookmarkStart w:name="z14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111 355 мың теңге;</w:t>
      </w:r>
    </w:p>
    <w:bookmarkEnd w:id="134"/>
    <w:bookmarkStart w:name="z14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135"/>
    <w:bookmarkStart w:name="z14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36"/>
    <w:bookmarkStart w:name="z14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37"/>
    <w:bookmarkStart w:name="z14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38"/>
    <w:bookmarkStart w:name="z15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9"/>
    <w:bookmarkStart w:name="z15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0"/>
    <w:bookmarkStart w:name="z15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- 1 411 мың теңге;</w:t>
      </w:r>
    </w:p>
    <w:bookmarkEnd w:id="141"/>
    <w:bookmarkStart w:name="z15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– 1 411 мың теңге: </w:t>
      </w:r>
    </w:p>
    <w:bookmarkEnd w:id="142"/>
    <w:bookmarkStart w:name="z15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– 0 теңге; </w:t>
      </w:r>
    </w:p>
    <w:bookmarkEnd w:id="143"/>
    <w:bookmarkStart w:name="z15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0 теңге; </w:t>
      </w:r>
    </w:p>
    <w:bookmarkEnd w:id="144"/>
    <w:bookmarkStart w:name="z15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1 411 мың теңге.";</w:t>
      </w:r>
    </w:p>
    <w:bookmarkEnd w:id="1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5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2020-2022 жылдарға арналған Қособа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27-қосымшаларға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146"/>
    <w:bookmarkStart w:name="z15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25 443 мың теңге:</w:t>
      </w:r>
    </w:p>
    <w:bookmarkEnd w:id="147"/>
    <w:bookmarkStart w:name="z16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354 мың теңге;</w:t>
      </w:r>
    </w:p>
    <w:bookmarkEnd w:id="148"/>
    <w:bookmarkStart w:name="z16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149"/>
    <w:bookmarkStart w:name="z16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150"/>
    <w:bookmarkStart w:name="z16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25 089 мың теңге; </w:t>
      </w:r>
    </w:p>
    <w:bookmarkEnd w:id="151"/>
    <w:bookmarkStart w:name="z16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25 443 мың теңге;</w:t>
      </w:r>
    </w:p>
    <w:bookmarkEnd w:id="152"/>
    <w:bookmarkStart w:name="z16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153"/>
    <w:bookmarkStart w:name="z166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54"/>
    <w:bookmarkStart w:name="z167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55"/>
    <w:bookmarkStart w:name="z168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56"/>
    <w:bookmarkStart w:name="z169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57"/>
    <w:bookmarkStart w:name="z170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58"/>
    <w:bookmarkStart w:name="z171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159"/>
    <w:bookmarkStart w:name="z172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– 0 теңге: </w:t>
      </w:r>
    </w:p>
    <w:bookmarkEnd w:id="160"/>
    <w:bookmarkStart w:name="z173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– 0 теңге; </w:t>
      </w:r>
    </w:p>
    <w:bookmarkEnd w:id="161"/>
    <w:bookmarkStart w:name="z174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0 теңге; </w:t>
      </w:r>
    </w:p>
    <w:bookmarkEnd w:id="162"/>
    <w:bookmarkStart w:name="z175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- 0 теңге.";</w:t>
      </w:r>
    </w:p>
    <w:bookmarkEnd w:id="1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77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2020-2022 жылдарға арналған Сарой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30-қосымшаларға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 </w:t>
      </w:r>
    </w:p>
    <w:bookmarkEnd w:id="164"/>
    <w:bookmarkStart w:name="z178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21 844мың теңге:</w:t>
      </w:r>
    </w:p>
    <w:bookmarkEnd w:id="165"/>
    <w:bookmarkStart w:name="z179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253 мың теңге;</w:t>
      </w:r>
    </w:p>
    <w:bookmarkEnd w:id="166"/>
    <w:bookmarkStart w:name="z180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167"/>
    <w:bookmarkStart w:name="z181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168"/>
    <w:bookmarkStart w:name="z182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21 591 мың теңге; </w:t>
      </w:r>
    </w:p>
    <w:bookmarkEnd w:id="169"/>
    <w:bookmarkStart w:name="z183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21 844 мың теңге;</w:t>
      </w:r>
    </w:p>
    <w:bookmarkEnd w:id="170"/>
    <w:bookmarkStart w:name="z184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171"/>
    <w:bookmarkStart w:name="z185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72"/>
    <w:bookmarkStart w:name="z186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73"/>
    <w:bookmarkStart w:name="z187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74"/>
    <w:bookmarkStart w:name="z188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75"/>
    <w:bookmarkStart w:name="z189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76"/>
    <w:bookmarkStart w:name="z190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177"/>
    <w:bookmarkStart w:name="z191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– 0 теңге: </w:t>
      </w:r>
    </w:p>
    <w:bookmarkEnd w:id="178"/>
    <w:bookmarkStart w:name="z192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– 0 теңге; </w:t>
      </w:r>
    </w:p>
    <w:bookmarkEnd w:id="179"/>
    <w:bookmarkStart w:name="z193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0 теңге; </w:t>
      </w:r>
    </w:p>
    <w:bookmarkEnd w:id="180"/>
    <w:bookmarkStart w:name="z194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- 0 теңге.";</w:t>
      </w:r>
    </w:p>
    <w:bookmarkEnd w:id="1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9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2020-2022 жылдарға арналған Шолақаңқаты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36-қосымшаларға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 </w:t>
      </w:r>
    </w:p>
    <w:bookmarkEnd w:id="182"/>
    <w:bookmarkStart w:name="z19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23 420 мың теңге:</w:t>
      </w:r>
    </w:p>
    <w:bookmarkEnd w:id="183"/>
    <w:bookmarkStart w:name="z19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357 мың теңге;</w:t>
      </w:r>
    </w:p>
    <w:bookmarkEnd w:id="184"/>
    <w:bookmarkStart w:name="z199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185"/>
    <w:bookmarkStart w:name="z20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186"/>
    <w:bookmarkStart w:name="z201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23 063 мың теңге; </w:t>
      </w:r>
    </w:p>
    <w:bookmarkEnd w:id="187"/>
    <w:bookmarkStart w:name="z202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23 420 мың теңге;</w:t>
      </w:r>
    </w:p>
    <w:bookmarkEnd w:id="188"/>
    <w:bookmarkStart w:name="z203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189"/>
    <w:bookmarkStart w:name="z204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90"/>
    <w:bookmarkStart w:name="z205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91"/>
    <w:bookmarkStart w:name="z206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92"/>
    <w:bookmarkStart w:name="z207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93"/>
    <w:bookmarkStart w:name="z208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94"/>
    <w:bookmarkStart w:name="z209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195"/>
    <w:bookmarkStart w:name="z210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– 0 теңге: </w:t>
      </w:r>
    </w:p>
    <w:bookmarkEnd w:id="196"/>
    <w:bookmarkStart w:name="z211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– 0 теңге; </w:t>
      </w:r>
    </w:p>
    <w:bookmarkEnd w:id="197"/>
    <w:bookmarkStart w:name="z212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0 теңге; </w:t>
      </w:r>
    </w:p>
    <w:bookmarkEnd w:id="198"/>
    <w:bookmarkStart w:name="z213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- 0 теңге.";</w:t>
      </w:r>
    </w:p>
    <w:bookmarkEnd w:id="1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14-1 -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215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"14-1. 2020 жылға арналған ауылдық округтердің бюджетінде аудандық бюджеттен бөлінетін нысаналы аудандық трансферттердің жалпы сомасы 64 431 мың теңге көлемінде қарастырылсын, оның ішінде:</w:t>
      </w:r>
    </w:p>
    <w:bookmarkEnd w:id="200"/>
    <w:bookmarkStart w:name="z216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халық санағын жүргізілуіне байланысты елді мекендерде аншлагтар мен нөмірлерін тұрғын үйлеріне орнатуға – 3 775 мың теңге, оның ішінде:</w:t>
      </w:r>
    </w:p>
    <w:bookmarkEnd w:id="201"/>
    <w:bookmarkStart w:name="z217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Алғабас ауылдық округі – 320 мың теңге;</w:t>
      </w:r>
    </w:p>
    <w:bookmarkEnd w:id="202"/>
    <w:bookmarkStart w:name="z218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Аралтөбе ауылдық округі – 207 мың теңге;</w:t>
      </w:r>
    </w:p>
    <w:bookmarkEnd w:id="203"/>
    <w:bookmarkStart w:name="z219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Бұлан ауылдық округі – 181 мың теңге;</w:t>
      </w:r>
    </w:p>
    <w:bookmarkEnd w:id="204"/>
    <w:bookmarkStart w:name="z220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Бұлдырты ауылдық округі – 473 мың теңге;</w:t>
      </w:r>
    </w:p>
    <w:bookmarkEnd w:id="205"/>
    <w:bookmarkStart w:name="z221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Елтай ауылдық округі – 82 мың теңге;</w:t>
      </w:r>
    </w:p>
    <w:bookmarkEnd w:id="206"/>
    <w:bookmarkStart w:name="z222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Жетікөл ауылдық округі – 215 мың теңге;</w:t>
      </w:r>
    </w:p>
    <w:bookmarkEnd w:id="207"/>
    <w:bookmarkStart w:name="z223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Жосалы ауылдық округі – 215 мың теңге;</w:t>
      </w:r>
    </w:p>
    <w:bookmarkEnd w:id="208"/>
    <w:bookmarkStart w:name="z224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Жымпиты ауылдық округі – 1 155 мың теңге;</w:t>
      </w:r>
    </w:p>
    <w:bookmarkEnd w:id="209"/>
    <w:bookmarkStart w:name="z225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Қособа ауылдық округі – 291 мың теңге;</w:t>
      </w:r>
    </w:p>
    <w:bookmarkEnd w:id="210"/>
    <w:bookmarkStart w:name="z226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Сарой ауылдық округі – 184 мың теңге;</w:t>
      </w:r>
    </w:p>
    <w:bookmarkEnd w:id="211"/>
    <w:bookmarkStart w:name="z227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Талдыбұлақ ауылдық округі – 148 мың теңге;</w:t>
      </w:r>
    </w:p>
    <w:bookmarkEnd w:id="212"/>
    <w:bookmarkStart w:name="z228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Шолақаңқаты ауылдық округі – 304 мың теңге;</w:t>
      </w:r>
    </w:p>
    <w:bookmarkEnd w:id="213"/>
    <w:bookmarkStart w:name="z229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"Жасыл Ел" еңбек жасақтарын ұйымдастыруға – 1 360 мың теңге, оның ішінде:</w:t>
      </w:r>
    </w:p>
    <w:bookmarkEnd w:id="214"/>
    <w:bookmarkStart w:name="z230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Бұлдырты ауылдық округі – 282 мың тенге;</w:t>
      </w:r>
    </w:p>
    <w:bookmarkEnd w:id="215"/>
    <w:bookmarkStart w:name="z231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Жымпиты ауылдық округі – 1 078 мың теңге;</w:t>
      </w:r>
    </w:p>
    <w:bookmarkEnd w:id="216"/>
    <w:bookmarkStart w:name="z232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әкімшілік шығыстарды өтеуге – 13 415 мың теңге, оның ішінде:</w:t>
      </w:r>
    </w:p>
    <w:bookmarkEnd w:id="217"/>
    <w:bookmarkStart w:name="z233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Алғабас ауылдық округі - 406 мың теңге;</w:t>
      </w:r>
    </w:p>
    <w:bookmarkEnd w:id="218"/>
    <w:bookmarkStart w:name="z234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Аралтөбе ауылдық округі – 752 мың теңге;</w:t>
      </w:r>
    </w:p>
    <w:bookmarkEnd w:id="219"/>
    <w:bookmarkStart w:name="z235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Бұлан ауылдық округі – 2 000 мың теңге;</w:t>
      </w:r>
    </w:p>
    <w:bookmarkEnd w:id="220"/>
    <w:bookmarkStart w:name="z236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Бұлдырты ауылдық округі – 840 мың теңге;</w:t>
      </w:r>
    </w:p>
    <w:bookmarkEnd w:id="221"/>
    <w:bookmarkStart w:name="z237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Елтай ауылдық округі – 3 274 мың теңге;</w:t>
      </w:r>
    </w:p>
    <w:bookmarkEnd w:id="222"/>
    <w:bookmarkStart w:name="z238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Жетікөл ауылдық округі – 582 мың теңге;</w:t>
      </w:r>
    </w:p>
    <w:bookmarkEnd w:id="223"/>
    <w:bookmarkStart w:name="z239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Жосалы ауылдық округі – 671 мың теңге;</w:t>
      </w:r>
    </w:p>
    <w:bookmarkEnd w:id="224"/>
    <w:bookmarkStart w:name="z240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Жымпиты ауылдық округі – 1 772 мың теңге;</w:t>
      </w:r>
    </w:p>
    <w:bookmarkEnd w:id="225"/>
    <w:bookmarkStart w:name="z241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Қособа ауылдық округі – 1 234 мың теңге;</w:t>
      </w:r>
    </w:p>
    <w:bookmarkEnd w:id="226"/>
    <w:bookmarkStart w:name="z242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Сарой ауылдық округі – 700 мың теңге;</w:t>
      </w:r>
    </w:p>
    <w:bookmarkEnd w:id="227"/>
    <w:bookmarkStart w:name="z243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Шолақаңқаты ауылдық округі – 1 184 мың теңге;</w:t>
      </w:r>
    </w:p>
    <w:bookmarkEnd w:id="228"/>
    <w:bookmarkStart w:name="z244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Жымпиты ауылдық округінің көшелерді жарықтандыру шығындарын өтеуге – 20 085 мың теңге;</w:t>
      </w:r>
    </w:p>
    <w:bookmarkEnd w:id="229"/>
    <w:bookmarkStart w:name="z245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Жымпиты ауылына бейнебақылау камераларын орнатуға – 2 400 мың теңге;</w:t>
      </w:r>
    </w:p>
    <w:bookmarkEnd w:id="230"/>
    <w:bookmarkStart w:name="z246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дала өртіне қарсы қолданылатын құрал-жабдықтар сатып алуға – 2 990 мың теңге, оның ішінде:</w:t>
      </w:r>
    </w:p>
    <w:bookmarkEnd w:id="231"/>
    <w:bookmarkStart w:name="z247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Аралтөбе ауылдық округі – 201 мың теңге;</w:t>
      </w:r>
    </w:p>
    <w:bookmarkEnd w:id="232"/>
    <w:bookmarkStart w:name="z248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Бұлан ауылдық округі – 497 мың теңге;</w:t>
      </w:r>
    </w:p>
    <w:bookmarkEnd w:id="233"/>
    <w:bookmarkStart w:name="z249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Елтай ауылдық округі – 276 мың теңге;</w:t>
      </w:r>
    </w:p>
    <w:bookmarkEnd w:id="234"/>
    <w:bookmarkStart w:name="z250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Жетікөл ауылдық округі – 296 мың теңге;</w:t>
      </w:r>
    </w:p>
    <w:bookmarkEnd w:id="235"/>
    <w:bookmarkStart w:name="z251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Жосалы ауылдық округі – 371 мың теңге;</w:t>
      </w:r>
    </w:p>
    <w:bookmarkEnd w:id="236"/>
    <w:bookmarkStart w:name="z252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Жымпиты ауылдық округі – 319 мың теңге;</w:t>
      </w:r>
    </w:p>
    <w:bookmarkEnd w:id="237"/>
    <w:bookmarkStart w:name="z253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Қособа ауылдық округі – 497 мың теңге;</w:t>
      </w:r>
    </w:p>
    <w:bookmarkEnd w:id="238"/>
    <w:bookmarkStart w:name="z254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Сарой ауылдық округі – 296 мың теңге;</w:t>
      </w:r>
    </w:p>
    <w:bookmarkEnd w:id="239"/>
    <w:bookmarkStart w:name="z255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Талдыбұлақ ауылдық округі – 237 мың теңге;</w:t>
      </w:r>
    </w:p>
    <w:bookmarkEnd w:id="240"/>
    <w:bookmarkStart w:name="z256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елді-мекендердің санитариясын қамтамасыз етуге – 1 782 мың теңге, соның ішінде:</w:t>
      </w:r>
    </w:p>
    <w:bookmarkEnd w:id="241"/>
    <w:bookmarkStart w:name="z257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Алғабас ауылдық округі - 500 мың теңге;</w:t>
      </w:r>
    </w:p>
    <w:bookmarkEnd w:id="242"/>
    <w:bookmarkStart w:name="z258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Жымпиты ауылдық округі – 1 282 мың теңге;</w:t>
      </w:r>
    </w:p>
    <w:bookmarkEnd w:id="243"/>
    <w:bookmarkStart w:name="z259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елді-мекендерді абаттандыруға – 10 804 мың теңге, соның ішінде:</w:t>
      </w:r>
    </w:p>
    <w:bookmarkEnd w:id="244"/>
    <w:bookmarkStart w:name="z260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Алғабас ауылдық округі - 300 мың теңге;</w:t>
      </w:r>
    </w:p>
    <w:bookmarkEnd w:id="245"/>
    <w:bookmarkStart w:name="z261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Бұлан ауылдық округі – 1 911 мың теңге;</w:t>
      </w:r>
    </w:p>
    <w:bookmarkEnd w:id="246"/>
    <w:bookmarkStart w:name="z262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Жымпиты ауылдық округі – 8 593 мың теңге;</w:t>
      </w:r>
    </w:p>
    <w:bookmarkEnd w:id="247"/>
    <w:bookmarkStart w:name="z263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елді мекендерді сумен жабдықтауды ұйымдастыруға – 7 280 мың теңге, соның ішінде:</w:t>
      </w:r>
    </w:p>
    <w:bookmarkEnd w:id="248"/>
    <w:bookmarkStart w:name="z264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Қособа ауылдық округі – 4 024 мың теңге;</w:t>
      </w:r>
    </w:p>
    <w:bookmarkEnd w:id="249"/>
    <w:bookmarkStart w:name="z265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Сарой ауылдық округі – 3 256 мың теңге;</w:t>
      </w:r>
    </w:p>
    <w:bookmarkEnd w:id="250"/>
    <w:bookmarkStart w:name="z266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Алғабас ауылдық округінің автомобиль жолдарының жұмыс істеуін қамтамасыз етуге – 540 мың теңге.";</w:t>
      </w:r>
    </w:p>
    <w:bookmarkEnd w:id="251"/>
    <w:bookmarkStart w:name="z267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52"/>
    <w:bookmarkStart w:name="z268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Сырым аудандық мәслихат аппаратының бас маманы (А.Орашева) осы шешімнің әділет органдарында мемлекеттік тіркелуін, оның бұқаралық ақпарат құралдарында жариялануын қамтамасыз етсін.</w:t>
      </w:r>
    </w:p>
    <w:bookmarkEnd w:id="253"/>
    <w:bookmarkStart w:name="z269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2020 жылдың 1 қаңтарынан бастап қолданысқа енгізіледі.</w:t>
      </w:r>
    </w:p>
    <w:bookmarkEnd w:id="2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Ихсанова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9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№59-1 шешіміне 1 -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№50-1 шешіміне 1 - қосымша</w:t>
            </w:r>
          </w:p>
        </w:tc>
      </w:tr>
    </w:tbl>
    <w:bookmarkStart w:name="z274" w:id="2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Алғабас ауылдық округінің бюджеті</w:t>
      </w:r>
    </w:p>
    <w:bookmarkEnd w:id="2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194"/>
        <w:gridCol w:w="1622"/>
        <w:gridCol w:w="1622"/>
        <w:gridCol w:w="4193"/>
        <w:gridCol w:w="24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түсетін кірістер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жердегі денсаулық сақтау ұйымына дейін жеткізуді ұйымдастыру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 мекендердi көркейту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мекендердегі көшелерді жарықтандыру 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мекендердi абаттандыру мен көгалдандыру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 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iшкi қарыздар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9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№59-1 шешіміне 2 -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№50-1 шешіміне 4-қосымша</w:t>
            </w:r>
          </w:p>
        </w:tc>
      </w:tr>
    </w:tbl>
    <w:bookmarkStart w:name="z277" w:id="2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Аралтөбе ауылдық округінің бюджеті</w:t>
      </w:r>
    </w:p>
    <w:bookmarkEnd w:id="2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194"/>
        <w:gridCol w:w="1622"/>
        <w:gridCol w:w="1622"/>
        <w:gridCol w:w="4193"/>
        <w:gridCol w:w="24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түсетін кірістер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жердегі денсаулық сақтау ұйымына дейін жеткізуді ұйымдастыру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 мекендердi көркейту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мекендердегі көшелерді жарықтандыру 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мекендердi абаттандыру мен көгалдандыру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 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iшкi қарыздар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9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№59-1 шешіміне 3 -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№50-1 шешіміне 7-қосымша</w:t>
            </w:r>
          </w:p>
        </w:tc>
      </w:tr>
    </w:tbl>
    <w:bookmarkStart w:name="z280" w:id="2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Бұлан ауылдық округінің бюджеті</w:t>
      </w:r>
    </w:p>
    <w:bookmarkEnd w:id="2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194"/>
        <w:gridCol w:w="1622"/>
        <w:gridCol w:w="1622"/>
        <w:gridCol w:w="4193"/>
        <w:gridCol w:w="24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түсетін кірістер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жердегі денсаулық сақтау ұйымына дейін жеткізуді ұйымдастыру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 мекендердi көркейту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мекендердегі көшелерді жарықтандыру 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мекендердi абаттандыру мен көгалдандыру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 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iшкi қарыздар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9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№59-1 шешіміне 4 -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№50-1 шешіміне 10-қосымша</w:t>
            </w:r>
          </w:p>
        </w:tc>
      </w:tr>
    </w:tbl>
    <w:bookmarkStart w:name="z283" w:id="2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Бұлдырты ауылдық округінің бюджеті</w:t>
      </w:r>
    </w:p>
    <w:bookmarkEnd w:id="2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194"/>
        <w:gridCol w:w="1622"/>
        <w:gridCol w:w="1622"/>
        <w:gridCol w:w="4193"/>
        <w:gridCol w:w="24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32212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түсетін кірістер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33290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жердегі денсаулық сақтау ұйымына дейін жеткізуді ұйымдастыру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 мекендердi көркейту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мекендердегі көшелерді жарықтандыру 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мекендердi абаттандыру мен көгалдандыру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 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-1078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iшкi қарыздар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9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№59-1 шешіміне 5 -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№50-1 шешіміне 13-қосымша</w:t>
            </w:r>
          </w:p>
        </w:tc>
      </w:tr>
    </w:tbl>
    <w:bookmarkStart w:name="z286" w:id="2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Елтай ауылдық округінің бюджеті</w:t>
      </w:r>
    </w:p>
    <w:bookmarkEnd w:id="2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194"/>
        <w:gridCol w:w="1622"/>
        <w:gridCol w:w="1622"/>
        <w:gridCol w:w="4193"/>
        <w:gridCol w:w="24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түсетін кірістер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жердегі денсаулық сақтау ұйымына дейін жеткізуді ұйымдастыру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 мекендердi көркейту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мекендердегі көшелерді жарықтандыру 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мекендердi абаттандыру мен көгалдандыру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 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iшкi қарыздар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9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№59-1 шешіміне 6 -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№50-1 шешіміне 16-қосымша</w:t>
            </w:r>
          </w:p>
        </w:tc>
      </w:tr>
    </w:tbl>
    <w:bookmarkStart w:name="z289" w:id="2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Жетікөл ауылдық округінің бюджеті</w:t>
      </w:r>
    </w:p>
    <w:bookmarkEnd w:id="2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194"/>
        <w:gridCol w:w="1622"/>
        <w:gridCol w:w="1622"/>
        <w:gridCol w:w="4193"/>
        <w:gridCol w:w="24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түсетін кірістер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жердегі денсаулық сақтау ұйымына дейін жеткізуді ұйымдастыру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 мекендердi көркейту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мекендердегі көшелерді жарықтандыру 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мекендердi абаттандыру мен көгалдандыру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 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iшкi қарыздар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9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№59-1 шешіміне 7 -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№50-1 шешіміне 19-қосымша</w:t>
            </w:r>
          </w:p>
        </w:tc>
      </w:tr>
    </w:tbl>
    <w:bookmarkStart w:name="z292" w:id="2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Жосалы ауылдық округінің бюджеті</w:t>
      </w:r>
    </w:p>
    <w:bookmarkEnd w:id="2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194"/>
        <w:gridCol w:w="1622"/>
        <w:gridCol w:w="1622"/>
        <w:gridCol w:w="4193"/>
        <w:gridCol w:w="24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түсетін кірістер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жердегі денсаулық сақтау ұйымына дейін жеткізуді ұйымдастыру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 мекендердi көркейту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мекендердегі көшелерді жарықтандыру 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мекендердi абаттандыру мен көгалдандыру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 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iшкi қарыздар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9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№59-1 шешіміне 8 -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№50-1 шешіміне 22-қосымша</w:t>
            </w:r>
          </w:p>
        </w:tc>
      </w:tr>
    </w:tbl>
    <w:bookmarkStart w:name="z295" w:id="2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Жымпиты ауылдық округінің бюджеті</w:t>
      </w:r>
    </w:p>
    <w:bookmarkEnd w:id="2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1154"/>
        <w:gridCol w:w="1568"/>
        <w:gridCol w:w="1568"/>
        <w:gridCol w:w="4053"/>
        <w:gridCol w:w="280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109944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түсетін кірістер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91190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91190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111355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44829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44829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44829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44829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жердегі денсаулық сақтау ұйымына дейін жеткізуді ұйымдастыру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66526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 мекендердi көркейту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66526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66526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мекендердегі көшелерді жарықтандыру 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мекендердi абаттандыру мен көгалдандыру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42959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 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-1411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iшкi қарыздар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9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№59-1 шешіміне 9 -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№50-1 шешіміне 25-қосымша</w:t>
            </w:r>
          </w:p>
        </w:tc>
      </w:tr>
    </w:tbl>
    <w:bookmarkStart w:name="z298" w:id="2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Қособа ауылдық округінің бюджеті</w:t>
      </w:r>
    </w:p>
    <w:bookmarkEnd w:id="2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194"/>
        <w:gridCol w:w="1622"/>
        <w:gridCol w:w="1622"/>
        <w:gridCol w:w="4193"/>
        <w:gridCol w:w="24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түсетін кірістер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жердегі денсаулық сақтау ұйымына дейін жеткізуді ұйымдастыру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 мекендердi көркейту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мекендердегі көшелерді жарықтандыру 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мекендердi абаттандыру мен көгалдандыру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 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iшкi қарыздар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9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№59-1 шешіміне 10 -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№50-1 шешіміне 28-қосымша</w:t>
            </w:r>
          </w:p>
        </w:tc>
      </w:tr>
    </w:tbl>
    <w:bookmarkStart w:name="z301" w:id="2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Сарой ауылдық округінің бюджеті</w:t>
      </w:r>
    </w:p>
    <w:bookmarkEnd w:id="2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194"/>
        <w:gridCol w:w="1622"/>
        <w:gridCol w:w="1622"/>
        <w:gridCol w:w="4193"/>
        <w:gridCol w:w="24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түсетін кірістер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жердегі денсаулық сақтау ұйымына дейін жеткізуді ұйымдастыру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 мекендердi көркейту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мекендердегі көшелерді жарықтандыру 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мекендердi абаттандыру мен көгалдандыру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 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iшкi қарыздар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9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№59-1 шешіміне 11 -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№50-1 шешіміне 34-қосымша</w:t>
            </w:r>
          </w:p>
        </w:tc>
      </w:tr>
    </w:tbl>
    <w:bookmarkStart w:name="z304" w:id="2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Шолақаңқаты ауылдық округінің бюджеті</w:t>
      </w:r>
    </w:p>
    <w:bookmarkEnd w:id="2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194"/>
        <w:gridCol w:w="1622"/>
        <w:gridCol w:w="1622"/>
        <w:gridCol w:w="4193"/>
        <w:gridCol w:w="24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түсетін кірістер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жердегі денсаулық сақтау ұйымына дейін жеткізуді ұйымдастыру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 мекендердi көркейту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мекендердегі көшелерді жарықтандыру 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мекендердi абаттандыру мен көгалдандыру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 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iшкi қарыздар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