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67736" w14:textId="fe677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2019 жылғы 30 желтоқсандағы № 50-1 "2020-2022 жылдарға арналған ауылдық округтердің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2020 жылғы 30 шілдедегі № 57-1 шешімі. Батыс Қазақстан облысының Әділет департаментінде 2020 жылғы 13 тамызда № 6340 болып тіркелді. Күші жойылды - Батыс Қазақстан облысы Сырым аудандық мәслихатының 2021 жылғы 18 ақпандағы № 3-3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Сырым аудандық мәслихатының 18.02.2021 </w:t>
      </w:r>
      <w:r>
        <w:rPr>
          <w:rFonts w:ascii="Times New Roman"/>
          <w:b w:val="false"/>
          <w:i w:val="false"/>
          <w:color w:val="ff0000"/>
          <w:sz w:val="28"/>
        </w:rPr>
        <w:t>№ 3-3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Сырым аудандық мәслихатының 2019 жылғы 30 желтоқсандағы № 50-1 "2020-2022 жылдарға арналған ауылдық округтердің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№5921 тіркелген, 2020 жылғы 8 қаңтарда Қазақстан Республикасының нормативтік құқықтық актілерінің эталондық бақылау банкінде жарияланған)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2020-2022 жылдарға арналған Аралтөбе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16 640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16 345 мың теңге;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16 640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0 теңге: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2020-2022 жылдарға арналған Бұлан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15 994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181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15 813 мың теңге;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15 994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2020-2022 жылдарға арналған Елтай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13 735 мың теңге: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188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13 547 мың теңге;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13 735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теңге.";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2020-2022 жылдарға арналған Жетікөл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21 677 мың теңге: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342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21 335 мың теңге; 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21 677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теңге.";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2020-2022 жылдарға арналған Жосалы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 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18 985 мың теңге: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317 мың теңге;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18 668 мың теңге; 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18 985 мың теңге;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теңге.";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2020-2022 жылдарға арналған Жымпиты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90 062 мың теңге: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18 754 мың теңге;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71 308 мың теңге; 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91 473 мың теңге;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- 1 411 мың теңге;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1 411 мың теңге: 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1 411 мың теңге.";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2020-2022 жылдарға арналған Қособа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 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20 807 мың теңге: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354 мың теңге;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20 453 мың теңге; 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20 807 мың теңге;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0 теңге: 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теңге.";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2020-2022 жылдарға арналған Сарой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 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17 888 мың теңге: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253 мың теңге;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17 635 мың теңге; 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17 888 мың теңге;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0 теңге: 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теңге.";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2020-2022 жылдарға арналған Талдыбұлақ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 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18 741 мың теңге: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270 мың теңге;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18 471 мың теңге; 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18 741 мың теңге;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0 теңге: 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теңге.";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6) тармақшамен толықтырылсын:</w:t>
      </w:r>
    </w:p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дала өртіне қарсы қолданылатын құрал-жабдықтар сатып алуға – 2 990 мың теңге, оның ішінде: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Аралтөбе ауылдық округі – 201 мың теңге;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Бұлан ауылдық округі – 497 мың теңге;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Елтай ауылдық округі – 276 мың теңге;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Жетікөл ауылдық округі – 296 мың теңге;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Жосалы ауылдық округі – 371 мың теңге;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Жымпиты ауылдық округі – 319 мың теңге;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Қособа ауылдық округі – 497 мың теңге;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Сарой ауылдық округі – 296 мың теңге;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Талдыбұлақ ауылдық округі – 237 мың теңге.";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Сырым аудандық мәслихат аппаратының бас маманы (А.Орашева) осы шешімнің әділет органдарында мемлекеттік тіркелуін, оның бұқаралық ақпарат құралдарында жариялануын қамтамасыз етсін.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жылдың 1 қаңтарынан бастап қолданысқа енгізіледі.</w:t>
      </w:r>
    </w:p>
    <w:bookmarkEnd w:id="1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Байдашев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№57-1 шешіміне 1 -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№50-1 шешіміне 4 – қосымша</w:t>
            </w:r>
          </w:p>
        </w:tc>
      </w:tr>
    </w:tbl>
    <w:bookmarkStart w:name="z194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Аралтөбе ауылдық округінің бюджеті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4193"/>
        <w:gridCol w:w="2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№57-1 шешіміне 2 -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№50-1 шешіміне 7-қосымша</w:t>
            </w:r>
          </w:p>
        </w:tc>
      </w:tr>
    </w:tbl>
    <w:bookmarkStart w:name="z197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Бұлан ауылдық округінің бюджеті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4193"/>
        <w:gridCol w:w="2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№57-1 шешіміне 3 -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№50-1 шешіміне 13-қосымша</w:t>
            </w:r>
          </w:p>
        </w:tc>
      </w:tr>
    </w:tbl>
    <w:bookmarkStart w:name="z200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Елтай ауылдық округінің бюджеті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4193"/>
        <w:gridCol w:w="2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№57-1 шешіміне 4 -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№50-1 шешіміне 16-қосымша</w:t>
            </w:r>
          </w:p>
        </w:tc>
      </w:tr>
    </w:tbl>
    <w:bookmarkStart w:name="z203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Жетікөл ауылдық округінің бюджеті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4193"/>
        <w:gridCol w:w="2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№57-1 шешіміне 5 -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№50-1 шешіміне 19-қосымша</w:t>
            </w:r>
          </w:p>
        </w:tc>
      </w:tr>
    </w:tbl>
    <w:bookmarkStart w:name="z206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Жосалы ауылдық округінің бюджеті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4193"/>
        <w:gridCol w:w="2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  <w:bookmarkEnd w:id="182"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№57-1 шешіміне 6 -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№50-1 шешіміне 22-қосымша</w:t>
            </w:r>
          </w:p>
        </w:tc>
      </w:tr>
    </w:tbl>
    <w:bookmarkStart w:name="z210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Жымпиты ауылдық округінің бюджеті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4193"/>
        <w:gridCol w:w="2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№57-1 шешіміне 7 -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№50-1 шешіміне 25-қосымша</w:t>
            </w:r>
          </w:p>
        </w:tc>
      </w:tr>
    </w:tbl>
    <w:bookmarkStart w:name="z213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Қособа ауылдық округінің бюджеті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4193"/>
        <w:gridCol w:w="2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№57-1 шешіміне 8 -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№50-1 шешіміне 28-қосымша</w:t>
            </w:r>
          </w:p>
        </w:tc>
      </w:tr>
    </w:tbl>
    <w:bookmarkStart w:name="z216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Сарой ауылдық округінің бюджеті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4193"/>
        <w:gridCol w:w="2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№57-1 шешіміне 9 -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№50-1 шешіміне 31-қосымша</w:t>
            </w:r>
          </w:p>
        </w:tc>
      </w:tr>
    </w:tbl>
    <w:bookmarkStart w:name="z219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Талдыбұлақ ауылдық округінің бюджеті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4193"/>
        <w:gridCol w:w="2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