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ffc34" w14:textId="e2ffc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 2020 жылғы 9 қаңтардағы № 38-1 "2020-2022 жылдарға арналған Қаратөбе ауданы ауылдық округтерінің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2020 жылғы 11 желтоқсандағы № 51-1 шешімі. Батыс Қазақстан облысының Әділет департаментінде 2020 жылғы 14 желтоқсанда № 6553 болып тіркелді. Күші жойылды - Батыс Қазақстан облысы Қаратөбе аудандық мәслихатының 2021 жылғы 31 наурыздағы № 3-5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Қаратөбе аудандық мәслихатының 31.03.2021 </w:t>
      </w:r>
      <w:r>
        <w:rPr>
          <w:rFonts w:ascii="Times New Roman"/>
          <w:b w:val="false"/>
          <w:i w:val="false"/>
          <w:color w:val="ff0000"/>
          <w:sz w:val="28"/>
        </w:rPr>
        <w:t>№ 3-5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Қаратөбе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Қаратөбе аудандық мәслихатының 2020 жылғы 9 қаңтардағы № 38-1 "2020-2022 жылдарға арналған Қаратөбе ауданы ауылдық округтерінің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5933 тіркелген, Қазақстан Республикасы нормативтік құқықтық актілерінің эталондық бақылау банкінде 2020 жылы 13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2020-2022 жылдарға арналған Қаратөбе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бюджет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250 503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10 460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240 043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251 490,4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- 987,4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987,4 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987,4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 2020-2022 жылдарға арналған Сулыкөл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бюджет келесі көлемдерде бекітілсін: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74 688 мың теңге, оның ішінде: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2 130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72 558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75 928,9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- 1 240,9 мың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1 240,9 мың теңге: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1 240,9 мың теңге.";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2020-2022 жылдарға арналған Саралжын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бюджет келесі көлемдерде бекітілсін: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31 373 мың теңге, оның ішінде: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1 252 мың теңге;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236 мың теңге;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29 885 мың теңге;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31 373 мың теңге;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 теңге: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2020-2022 жылдарға арналған Қаракөл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бюджет келесі көлемдерде бекітілсін: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32 624 мың теңге, оның ішінде: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797 мың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582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31 245 мың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32 624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 теңге: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2020-2022 жылдарға арналған Аққозы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бюджет келесі көлемдерде бекітілсін: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20 914 мың теңге, оның ішінде: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661 мың теңге;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701 мың теңге;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19 552 мың теңге;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20 914 мың теңге;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 теңге: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 2020-2022 жылдарға арналған Жусандой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бюджет келесі көлемдерде бекітілсін: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27 127 мың теңге, оның ішінде: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950 мың теңге;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312 мың теңге;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25 865 мың теңге;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27 127 мың теңге;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0 теңге;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0 теңге: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2020-2022 жылдарға арналған Егіндікөл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бюджет келесі көлемдерде бекітілсін: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25 937 мың теңге, оның ішінде: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669 мың теңге;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 мың теңге;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25 252 мың теңге;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25 937 мың теңге;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 теңге: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2020-2022 жылдарға арналған Қоскөл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бюджет келесі көлемдерде бекітілсін: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27 410 мың теңге, оның ішінде: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905 мың теңге;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681 мың теңге;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25 824 мың теңге;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27 410 мың теңге;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 теңге: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Қаратөбе аудандық мәслихат аппаратының басшысы (Ж.Жангазиев) осы шешімнің әділет органдарында мемлекеттік тіркелуін қамтамасыз етсін.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жылғы 1 қаңтардан бастап қолданысқа енгізіледі.</w:t>
      </w:r>
    </w:p>
    <w:bookmarkEnd w:id="1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 Классен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хатшысының м.а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Оразов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51-1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38-1 шешіміне 1-қосымша</w:t>
            </w:r>
          </w:p>
        </w:tc>
      </w:tr>
    </w:tbl>
    <w:bookmarkStart w:name="z164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Қаратөбе ауылдық округінің бюджеті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1116"/>
        <w:gridCol w:w="1517"/>
        <w:gridCol w:w="1517"/>
        <w:gridCol w:w="3521"/>
        <w:gridCol w:w="35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250 503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240 043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240 043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251 490,4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175 937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174 792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174 792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174 792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39 058,4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39 058,4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39 058,4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15 987,4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-987,4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51-1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38-1 шешіміне 4-қосымша</w:t>
            </w:r>
          </w:p>
        </w:tc>
      </w:tr>
    </w:tbl>
    <w:bookmarkStart w:name="z167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Сулыкөл ауылдық округінің бюджеті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894"/>
        <w:gridCol w:w="1214"/>
        <w:gridCol w:w="1214"/>
        <w:gridCol w:w="5591"/>
        <w:gridCol w:w="24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74 688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72 558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72 558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75 928,9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24 316,9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24 316,9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24 316,9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24 316,9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-1 240,9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1 240,9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1 240,9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1 240,9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1 240,9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51-1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38-1 шешіміне 7-қосымша</w:t>
            </w:r>
          </w:p>
        </w:tc>
      </w:tr>
    </w:tbl>
    <w:bookmarkStart w:name="z170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Саралжын ауылдық округінің бюджеті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1263"/>
        <w:gridCol w:w="1264"/>
        <w:gridCol w:w="5817"/>
        <w:gridCol w:w="20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51-1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38-1 шешіміне 10-қосымша</w:t>
            </w:r>
          </w:p>
        </w:tc>
      </w:tr>
    </w:tbl>
    <w:bookmarkStart w:name="z173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Қаракөл ауылдық округінің бюджеті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1263"/>
        <w:gridCol w:w="1264"/>
        <w:gridCol w:w="5817"/>
        <w:gridCol w:w="20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51-1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38-1 шешіміне 13-қосымша</w:t>
            </w:r>
          </w:p>
        </w:tc>
      </w:tr>
    </w:tbl>
    <w:bookmarkStart w:name="z176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Аққозы ауылдық округінің бюджеті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51-1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38-1 шешіміне 16-қосымша</w:t>
            </w:r>
          </w:p>
        </w:tc>
      </w:tr>
    </w:tbl>
    <w:bookmarkStart w:name="z179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Жусандой ауылдық округінің бюджеті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1263"/>
        <w:gridCol w:w="1264"/>
        <w:gridCol w:w="5817"/>
        <w:gridCol w:w="20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51-1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38-1 шешіміне 19-қосымша</w:t>
            </w:r>
          </w:p>
        </w:tc>
      </w:tr>
    </w:tbl>
    <w:bookmarkStart w:name="z182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Егіндікөл ауылдық округінің бюджеті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51-1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38-1 шешіміне 22-қосымша</w:t>
            </w:r>
          </w:p>
        </w:tc>
      </w:tr>
    </w:tbl>
    <w:bookmarkStart w:name="z185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Қоскөл ауылдық округінің бюджеті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1263"/>
        <w:gridCol w:w="1264"/>
        <w:gridCol w:w="5817"/>
        <w:gridCol w:w="20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