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acba" w14:textId="c02a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ауданында бейбіт жиналыстарды ұйымдастыру және өткізу үшін арнайы орындарды, оларды пайдалану тәртібін, шекті толтырылу нормаларын, олардың материалдық-техникалық және ұйымдастырушылық қамтамасыз етуге қойылатын талаптарын,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18 қыркүйектегі № 46-6 шешімі. Батыс Қазақстан облысының Әділет департаментінде 2020 жылғы 22 қыркүйекте № 6369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Қаратөбе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Қаратөбе ауданында бейбіт жиналыстарды ұйымдастыру және өткізу үшін арнайы орындар және оларды шекті толтырылу нормалары айқындалсын.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Қаратөбе ауданында бейбіт жиналыстарды ұйымдастыру және өткізу үшін арнайы орындарды пайдалану тәртібі айқындалсын.</w:t>
      </w:r>
    </w:p>
    <w:bookmarkEnd w:id="2"/>
    <w:bookmarkStart w:name="z6"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 қосымшасына</w:t>
      </w:r>
      <w:r>
        <w:rPr>
          <w:rFonts w:ascii="Times New Roman"/>
          <w:b w:val="false"/>
          <w:i w:val="false"/>
          <w:color w:val="000000"/>
          <w:sz w:val="28"/>
        </w:rPr>
        <w:t xml:space="preserve"> сәйкес Қаратөбе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айқындалсын.</w:t>
      </w:r>
    </w:p>
    <w:bookmarkEnd w:id="3"/>
    <w:bookmarkStart w:name="z7" w:id="4"/>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4 - қосымшасына</w:t>
      </w:r>
      <w:r>
        <w:rPr>
          <w:rFonts w:ascii="Times New Roman"/>
          <w:b w:val="false"/>
          <w:i w:val="false"/>
          <w:color w:val="000000"/>
          <w:sz w:val="28"/>
        </w:rPr>
        <w:t xml:space="preserve"> сәйкес Қаратөбе ауданында пикеттеуді өткізуге тыйым салынған іргелес аумақтардың шекаралары айқындалсын.</w:t>
      </w:r>
    </w:p>
    <w:bookmarkEnd w:id="4"/>
    <w:bookmarkStart w:name="z8" w:id="5"/>
    <w:p>
      <w:pPr>
        <w:spacing w:after="0"/>
        <w:ind w:left="0"/>
        <w:jc w:val="both"/>
      </w:pPr>
      <w:r>
        <w:rPr>
          <w:rFonts w:ascii="Times New Roman"/>
          <w:b w:val="false"/>
          <w:i w:val="false"/>
          <w:color w:val="000000"/>
          <w:sz w:val="28"/>
        </w:rPr>
        <w:t>
      5. Аудандық мәслихат аппаратының басшысы (Ж.Жангазиев)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Классен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18 қыркүйектегі № 46-6</w:t>
            </w:r>
            <w:r>
              <w:br/>
            </w:r>
            <w:r>
              <w:rPr>
                <w:rFonts w:ascii="Times New Roman"/>
                <w:b w:val="false"/>
                <w:i w:val="false"/>
                <w:color w:val="000000"/>
                <w:sz w:val="20"/>
              </w:rPr>
              <w:t>шешіміне 1-қосымша</w:t>
            </w:r>
          </w:p>
        </w:tc>
      </w:tr>
    </w:tbl>
    <w:bookmarkStart w:name="z13" w:id="7"/>
    <w:p>
      <w:pPr>
        <w:spacing w:after="0"/>
        <w:ind w:left="0"/>
        <w:jc w:val="left"/>
      </w:pPr>
      <w:r>
        <w:rPr>
          <w:rFonts w:ascii="Times New Roman"/>
          <w:b/>
          <w:i w:val="false"/>
          <w:color w:val="000000"/>
        </w:rPr>
        <w:t xml:space="preserve"> Қаратөбе ауданында бейбіт жиналыстарды ұйымдастыру және өткізу үшін арнайы орындар және олардың шекті толтырылу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074"/>
        <w:gridCol w:w="7892"/>
        <w:gridCol w:w="2076"/>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толтырылу нормалары</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ауылы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"Ғ.Құрманғалиев" алаңы - Ғ.Құрманғалиев көшесі (М.Нысанов және С.Датұлы көшелерінің қиылысынан бастап Мұхит және Ғ.Құрманғалиев көшелері бойымен)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адамнан аспайтын</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"Қ.Жұмалиев" атындағы орталық саябақ - Қ.Жұмалиев көшесі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адамнан аспайтын</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ауылы</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Жамбыл көшесі (Мұхит көшесі бойымен)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аспайтын</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Ақтай-сай ауылы</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Қазақстан көшесі (Қазақстан көшесінен бастап Халықтар достығы көшесіне дейін)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аспайтын</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Қаржауов көшесі (Мұхит және С.Сейфуллин көшелерінің қиылысынан Қаржауов көшесіне дейін)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аспайтын</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Ы.Алтынсарин көшесі (С.Сейфуллин көшесінен бастап Ы.Алтынсарин көшесіне дейін)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аспайтын</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 ауылы</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Т.Шамғонов көшесі (Т.Шамғонов және Бейбітшілік көшелерінің қиылысына дейін)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аспайтын</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Мұхит көшесі (Мұхит көшесінен бастап Б.Қаратаев көшесіне дейін)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аспайтын</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Сулыкөл ауылы </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алаң - Ж.Жабаев көшесі (Алтынғасыр және Абай көшелерінің қиылысына дейін)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аспайтын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18 қыркүйектегі № 46-6</w:t>
            </w:r>
            <w:r>
              <w:br/>
            </w:r>
            <w:r>
              <w:rPr>
                <w:rFonts w:ascii="Times New Roman"/>
                <w:b w:val="false"/>
                <w:i w:val="false"/>
                <w:color w:val="000000"/>
                <w:sz w:val="20"/>
              </w:rPr>
              <w:t>шешіміне 2-қосымша</w:t>
            </w:r>
          </w:p>
        </w:tc>
      </w:tr>
    </w:tbl>
    <w:bookmarkStart w:name="z15" w:id="8"/>
    <w:p>
      <w:pPr>
        <w:spacing w:after="0"/>
        <w:ind w:left="0"/>
        <w:jc w:val="left"/>
      </w:pPr>
      <w:r>
        <w:rPr>
          <w:rFonts w:ascii="Times New Roman"/>
          <w:b/>
          <w:i w:val="false"/>
          <w:color w:val="000000"/>
        </w:rPr>
        <w:t xml:space="preserve"> Қаратөбе ауданында бейбіт жиналыстарды ұйымдастыру және өткізуге арналған арнайы орындарды пайдалану тәртібі</w:t>
      </w:r>
    </w:p>
    <w:bookmarkEnd w:id="8"/>
    <w:bookmarkStart w:name="z16" w:id="9"/>
    <w:p>
      <w:pPr>
        <w:spacing w:after="0"/>
        <w:ind w:left="0"/>
        <w:jc w:val="both"/>
      </w:pPr>
      <w:r>
        <w:rPr>
          <w:rFonts w:ascii="Times New Roman"/>
          <w:b w:val="false"/>
          <w:i w:val="false"/>
          <w:color w:val="000000"/>
          <w:sz w:val="28"/>
        </w:rPr>
        <w:t>
      1.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9"/>
    <w:bookmarkStart w:name="z17" w:id="10"/>
    <w:p>
      <w:pPr>
        <w:spacing w:after="0"/>
        <w:ind w:left="0"/>
        <w:jc w:val="both"/>
      </w:pPr>
      <w:r>
        <w:rPr>
          <w:rFonts w:ascii="Times New Roman"/>
          <w:b w:val="false"/>
          <w:i w:val="false"/>
          <w:color w:val="000000"/>
          <w:sz w:val="28"/>
        </w:rPr>
        <w:t>
      2.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0"/>
    <w:bookmarkStart w:name="z18" w:id="11"/>
    <w:p>
      <w:pPr>
        <w:spacing w:after="0"/>
        <w:ind w:left="0"/>
        <w:jc w:val="both"/>
      </w:pPr>
      <w:r>
        <w:rPr>
          <w:rFonts w:ascii="Times New Roman"/>
          <w:b w:val="false"/>
          <w:i w:val="false"/>
          <w:color w:val="000000"/>
          <w:sz w:val="28"/>
        </w:rPr>
        <w:t>
      3.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1"/>
    <w:bookmarkStart w:name="z19" w:id="12"/>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2"/>
    <w:bookmarkStart w:name="z20" w:id="13"/>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3"/>
    <w:bookmarkStart w:name="z21" w:id="14"/>
    <w:p>
      <w:pPr>
        <w:spacing w:after="0"/>
        <w:ind w:left="0"/>
        <w:jc w:val="both"/>
      </w:pPr>
      <w:r>
        <w:rPr>
          <w:rFonts w:ascii="Times New Roman"/>
          <w:b w:val="false"/>
          <w:i w:val="false"/>
          <w:color w:val="000000"/>
          <w:sz w:val="28"/>
        </w:rPr>
        <w:t xml:space="preserve">
      5. Бейбіт жиналыстарды ұйымдастырушы Қазақстан Республикасының 2020 жылғы 25 мамырдағы "Қазақстан Республикасында бейбіт жиналыстарды ұйымдастыру және өткізу тәртібі туралы" Заңының (бұдан әрі – Заң)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 өкілінің, құқық қорғау органдары қызметкерлерінің талап етуі бойынша, бейбіт жиналыстарға қатысушыларға осындай талапты орындау қажеттігі туралы ақпарат бере отырып, бейбіт жиналыстарды тоқтата тұруға немесе тоқтатуға міндетті.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18 қыркүйектегі № 46-6</w:t>
            </w:r>
            <w:r>
              <w:br/>
            </w:r>
            <w:r>
              <w:rPr>
                <w:rFonts w:ascii="Times New Roman"/>
                <w:b w:val="false"/>
                <w:i w:val="false"/>
                <w:color w:val="000000"/>
                <w:sz w:val="20"/>
              </w:rPr>
              <w:t>шешіміне 3-қосымша</w:t>
            </w:r>
          </w:p>
        </w:tc>
      </w:tr>
    </w:tbl>
    <w:bookmarkStart w:name="z23" w:id="15"/>
    <w:p>
      <w:pPr>
        <w:spacing w:after="0"/>
        <w:ind w:left="0"/>
        <w:jc w:val="left"/>
      </w:pPr>
      <w:r>
        <w:rPr>
          <w:rFonts w:ascii="Times New Roman"/>
          <w:b/>
          <w:i w:val="false"/>
          <w:color w:val="000000"/>
        </w:rPr>
        <w:t xml:space="preserve"> Қаратөбе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5"/>
    <w:bookmarkStart w:name="z24" w:id="16"/>
    <w:p>
      <w:pPr>
        <w:spacing w:after="0"/>
        <w:ind w:left="0"/>
        <w:jc w:val="both"/>
      </w:pPr>
      <w:r>
        <w:rPr>
          <w:rFonts w:ascii="Times New Roman"/>
          <w:b w:val="false"/>
          <w:i w:val="false"/>
          <w:color w:val="000000"/>
          <w:sz w:val="28"/>
        </w:rPr>
        <w:t>
      1.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6"/>
    <w:bookmarkStart w:name="z25" w:id="17"/>
    <w:p>
      <w:pPr>
        <w:spacing w:after="0"/>
        <w:ind w:left="0"/>
        <w:jc w:val="both"/>
      </w:pPr>
      <w:r>
        <w:rPr>
          <w:rFonts w:ascii="Times New Roman"/>
          <w:b w:val="false"/>
          <w:i w:val="false"/>
          <w:color w:val="000000"/>
          <w:sz w:val="28"/>
        </w:rPr>
        <w:t>
      2. Бейбіт жиналыстарды ұйымдастыруды және өткізуді:</w:t>
      </w:r>
    </w:p>
    <w:bookmarkEnd w:id="17"/>
    <w:bookmarkStart w:name="z26" w:id="18"/>
    <w:p>
      <w:pPr>
        <w:spacing w:after="0"/>
        <w:ind w:left="0"/>
        <w:jc w:val="both"/>
      </w:pPr>
      <w:r>
        <w:rPr>
          <w:rFonts w:ascii="Times New Roman"/>
          <w:b w:val="false"/>
          <w:i w:val="false"/>
          <w:color w:val="000000"/>
          <w:sz w:val="28"/>
        </w:rPr>
        <w:t>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w:t>
      </w:r>
    </w:p>
    <w:bookmarkEnd w:id="18"/>
    <w:bookmarkStart w:name="z27" w:id="19"/>
    <w:p>
      <w:pPr>
        <w:spacing w:after="0"/>
        <w:ind w:left="0"/>
        <w:jc w:val="both"/>
      </w:pPr>
      <w:r>
        <w:rPr>
          <w:rFonts w:ascii="Times New Roman"/>
          <w:b w:val="false"/>
          <w:i w:val="false"/>
          <w:color w:val="000000"/>
          <w:sz w:val="28"/>
        </w:rPr>
        <w:t>
      қызметі Қазақстан Республикасының заңында белгіленген тәртіппен тоқтатыла тұрған немесе оған тыйым салынған заңды тұлғаның;</w:t>
      </w:r>
    </w:p>
    <w:bookmarkEnd w:id="19"/>
    <w:bookmarkStart w:name="z28" w:id="20"/>
    <w:p>
      <w:pPr>
        <w:spacing w:after="0"/>
        <w:ind w:left="0"/>
        <w:jc w:val="both"/>
      </w:pPr>
      <w:r>
        <w:rPr>
          <w:rFonts w:ascii="Times New Roman"/>
          <w:b w:val="false"/>
          <w:i w:val="false"/>
          <w:color w:val="000000"/>
          <w:sz w:val="28"/>
        </w:rPr>
        <w:t>
      шетелдіктердің, азаматтығы жоқ адамдардың және шетелдік заңды тұлғалардың қаржыландыруына тыйым салынады.</w:t>
      </w:r>
    </w:p>
    <w:bookmarkEnd w:id="20"/>
    <w:bookmarkStart w:name="z29" w:id="21"/>
    <w:p>
      <w:pPr>
        <w:spacing w:after="0"/>
        <w:ind w:left="0"/>
        <w:jc w:val="both"/>
      </w:pPr>
      <w:r>
        <w:rPr>
          <w:rFonts w:ascii="Times New Roman"/>
          <w:b w:val="false"/>
          <w:i w:val="false"/>
          <w:color w:val="000000"/>
          <w:sz w:val="28"/>
        </w:rPr>
        <w:t>
      3.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18 қыркүйектегі № 46-6</w:t>
            </w:r>
            <w:r>
              <w:br/>
            </w:r>
            <w:r>
              <w:rPr>
                <w:rFonts w:ascii="Times New Roman"/>
                <w:b w:val="false"/>
                <w:i w:val="false"/>
                <w:color w:val="000000"/>
                <w:sz w:val="20"/>
              </w:rPr>
              <w:t>шешіміне 4-қосымша</w:t>
            </w:r>
          </w:p>
        </w:tc>
      </w:tr>
    </w:tbl>
    <w:bookmarkStart w:name="z31" w:id="22"/>
    <w:p>
      <w:pPr>
        <w:spacing w:after="0"/>
        <w:ind w:left="0"/>
        <w:jc w:val="left"/>
      </w:pPr>
      <w:r>
        <w:rPr>
          <w:rFonts w:ascii="Times New Roman"/>
          <w:b/>
          <w:i w:val="false"/>
          <w:color w:val="000000"/>
        </w:rPr>
        <w:t xml:space="preserve"> Қаратөбе ауданында пикеттеуді өткізуге тыйым салынған іргелес аумақтардың шекаралары</w:t>
      </w:r>
    </w:p>
    <w:bookmarkEnd w:id="22"/>
    <w:bookmarkStart w:name="z32" w:id="23"/>
    <w:p>
      <w:pPr>
        <w:spacing w:after="0"/>
        <w:ind w:left="0"/>
        <w:jc w:val="both"/>
      </w:pPr>
      <w:r>
        <w:rPr>
          <w:rFonts w:ascii="Times New Roman"/>
          <w:b w:val="false"/>
          <w:i w:val="false"/>
          <w:color w:val="000000"/>
          <w:sz w:val="28"/>
        </w:rPr>
        <w:t>
      Қаратөбе ауданында келесі объектілердің іргелес аумақтарынан кемінде 100 метр қашықтықта пикеттеуді өткізу шекаралары айқындалсын:</w:t>
      </w:r>
    </w:p>
    <w:bookmarkEnd w:id="23"/>
    <w:bookmarkStart w:name="z33" w:id="24"/>
    <w:p>
      <w:pPr>
        <w:spacing w:after="0"/>
        <w:ind w:left="0"/>
        <w:jc w:val="both"/>
      </w:pPr>
      <w:r>
        <w:rPr>
          <w:rFonts w:ascii="Times New Roman"/>
          <w:b w:val="false"/>
          <w:i w:val="false"/>
          <w:color w:val="000000"/>
          <w:sz w:val="28"/>
        </w:rPr>
        <w:t>
      1) жаппай жерлеу орындары;</w:t>
      </w:r>
    </w:p>
    <w:bookmarkEnd w:id="24"/>
    <w:bookmarkStart w:name="z34" w:id="25"/>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жатқан аумақтар;</w:t>
      </w:r>
    </w:p>
    <w:bookmarkEnd w:id="25"/>
    <w:bookmarkStart w:name="z35"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w:t>
      </w:r>
    </w:p>
    <w:bookmarkEnd w:id="26"/>
    <w:bookmarkStart w:name="z36"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w:t>
      </w:r>
    </w:p>
    <w:bookmarkEnd w:id="27"/>
    <w:bookmarkStart w:name="z37" w:id="28"/>
    <w:p>
      <w:pPr>
        <w:spacing w:after="0"/>
        <w:ind w:left="0"/>
        <w:jc w:val="both"/>
      </w:pPr>
      <w:r>
        <w:rPr>
          <w:rFonts w:ascii="Times New Roman"/>
          <w:b w:val="false"/>
          <w:i w:val="false"/>
          <w:color w:val="000000"/>
          <w:sz w:val="28"/>
        </w:rPr>
        <w:t>
      5) магистральдық теміржол желілері, магистральдық құбыржолдар, ұлттық электр желісі, магистральдық байланыс желілері және оларға іргелес жатқан аумақтар.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