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521a" w14:textId="8e05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2020 жылғы 24 маусымдағы № 85 қаулысы. Батыс Қазақстан облысының Әділет департаментінде 2020 жылғы 25 маусымда № 6284 болып тіркелді. Күші жойылды - Батыс Қазақстан облысы Қаратөбе ауданы әкімдігінің 2024 жылғы 20 ақпандағы № 32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ауданы әкімдігінің 20.02.2024 </w:t>
      </w:r>
      <w:r>
        <w:rPr>
          <w:rFonts w:ascii="Times New Roman"/>
          <w:b w:val="false"/>
          <w:i w:val="false"/>
          <w:color w:val="ff0000"/>
          <w:sz w:val="28"/>
        </w:rPr>
        <w:t>№ 32</w:t>
      </w:r>
      <w:r>
        <w:rPr>
          <w:rFonts w:ascii="Times New Roman"/>
          <w:b w:val="false"/>
          <w:i w:val="false"/>
          <w:color w:val="ff0000"/>
          <w:sz w:val="28"/>
        </w:rPr>
        <w:t xml:space="preserve"> қаулысымен (оның алғашқы ресми жарияланған күнінен кейін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Заңыңа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(Нормативтік құқықтық актілерді мемлекеттік тіркеу тізілімінде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Қаратөбе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xml:space="preserve">
      2. Қаратөбе ауданы әкімдігінің 2019 жылғы 9 қыркүйектегі № 103 "Қаратөбе ауданы бойынша мүгедектер үшін жұмыс орындарына квота белгілеу туралы" (Нормативтік құқықтық актілерді мемлекеттік тіркеу тізілімде № 5784 тіркелген, 2019 жылғы 11 қыркүйекте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Қаратөбе ауданы әкімі аппаратының басшысы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Ж.Сұлтанға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Қаратөбе ауданы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міндеттерін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Сұлтан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