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55d1" w14:textId="7705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2020 жылғы 26 мамырдағы № 72 қаулысы. Батыс Қазақстан облысының Әділет департаментінде 2020 жылғы 27 мамырда № 6258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бойынша 2020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ауданы әкімдігінің 2019 жылғы 8 мамырдағы № 58 "Қаратөбе ауданы бойынша 2019 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5658 тіркелген, 2019 жылы 23 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Қаратөбе ауданы әкімі аппаратының басшысы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Ж.Сұлтанға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мамырдағы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2020 жылға мектепке дейінгі тәрбие мен оқытуға мемлекеттік білім беру тапсырысы, ата - 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734"/>
        <w:gridCol w:w="3641"/>
        <w:gridCol w:w="10"/>
        <w:gridCol w:w="1240"/>
        <w:gridCol w:w="2074"/>
        <w:gridCol w:w="1392"/>
        <w:gridCol w:w="1397"/>
      </w:tblGrid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- аумақтық орналасуы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мемлекеттік мекемесінің "Балдырған" бөбекжайы" МКҚК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мемлекеттік мекемесінің "Жазира" бөбекжайы" МКҚК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мемлекеттік мекемесінің "Шұғыла" бөбекжайы" МКҚК"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ауылдық округінің "Балбұлақ" бөбекжайы МКҚК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бақшасы (жергілікті бюджет)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облысы, Қаратөбе ауданы, Қаратөбе аудандық білім беру бөлімінің Саралжын селолық округіндегі "Айгөлек" балабақшасы МКҚК"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облысы, Қаратөбе аудандық білім беру бөлімінің Қоскөл ауылдық округіндегі "Қарлығаш" балабақшасы МКҚК"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 ауылдық округі әкімінің аппараты мемлекеттік мекемесінің "Балапан" балалар бақшасы" МКҚК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 ауылдық округі әкімінің аппараты" мемлекеттік мекемесінің "Раушан" балалар бақшасы" МКҚК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Шөптікөл жалпы орта білім беретін мектеп-балабақша кешені" КММ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Қаракөл жалпы орта білім беретін мектеп-балабақша кешені" КММ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Аққозы жалпы орта білім беретін мектеп-балабақша кешені" КММ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Жамбыл жалпы орта білім беретін мектеп-балабақша кешені" КММ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– реттік сан;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КММ – коммуналдық мемлекеттік мекемесі.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