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987f2" w14:textId="9a987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2020 жылғы 22 желтоқсандағы №57-2 "2021-2023 жылдарға арналған аудандық бюджет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2020 жылғы 31 желтоқсандағы № 58-20 шешімі. Батыс Қазақстан облысының Әділет департаментінде 2021 жылғы 5 қаңтарда № 6758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Казталов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Казталов аудандық мәслихатының 2020 жылғы 22 желтоқсандағы №57-2 "2021-2023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№6574 тіркелген)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Осы шешім 2021 жылдың 1 қаңтарынан бастап қолданысқа енгізіледі.".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Казталов аудандық мәслихат аппаратының басшысы (Н.Кажгалиев) осы шешімнің әділет органдарында мемлекеттік тіркелуін қамтамасыз етсін.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2021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