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80e5" w14:textId="e6e8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2020 жылғы 22 желтоқсандағы № 57-2 шешімі. Батыс Қазақстан облысының Әділет департаментінде 2020 жылғы 23 желтоқсанда № 6574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10 254 473 мың теңге:</w:t>
      </w:r>
    </w:p>
    <w:bookmarkEnd w:id="2"/>
    <w:bookmarkStart w:name="z6" w:id="3"/>
    <w:p>
      <w:pPr>
        <w:spacing w:after="0"/>
        <w:ind w:left="0"/>
        <w:jc w:val="both"/>
      </w:pPr>
      <w:r>
        <w:rPr>
          <w:rFonts w:ascii="Times New Roman"/>
          <w:b w:val="false"/>
          <w:i w:val="false"/>
          <w:color w:val="000000"/>
          <w:sz w:val="28"/>
        </w:rPr>
        <w:t>
      салықтық түсімдер – 1 354 141 мың теңге;</w:t>
      </w:r>
    </w:p>
    <w:bookmarkEnd w:id="3"/>
    <w:bookmarkStart w:name="z7" w:id="4"/>
    <w:p>
      <w:pPr>
        <w:spacing w:after="0"/>
        <w:ind w:left="0"/>
        <w:jc w:val="both"/>
      </w:pPr>
      <w:r>
        <w:rPr>
          <w:rFonts w:ascii="Times New Roman"/>
          <w:b w:val="false"/>
          <w:i w:val="false"/>
          <w:color w:val="000000"/>
          <w:sz w:val="28"/>
        </w:rPr>
        <w:t>
      салықтық емес түсімдер – 19 980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25 000 мың теңге;</w:t>
      </w:r>
    </w:p>
    <w:bookmarkEnd w:id="5"/>
    <w:bookmarkStart w:name="z9" w:id="6"/>
    <w:p>
      <w:pPr>
        <w:spacing w:after="0"/>
        <w:ind w:left="0"/>
        <w:jc w:val="both"/>
      </w:pPr>
      <w:r>
        <w:rPr>
          <w:rFonts w:ascii="Times New Roman"/>
          <w:b w:val="false"/>
          <w:i w:val="false"/>
          <w:color w:val="000000"/>
          <w:sz w:val="28"/>
        </w:rPr>
        <w:t>
      трансферттер түсімі – 8 855 352 мың теңге;</w:t>
      </w:r>
    </w:p>
    <w:bookmarkEnd w:id="6"/>
    <w:bookmarkStart w:name="z10" w:id="7"/>
    <w:p>
      <w:pPr>
        <w:spacing w:after="0"/>
        <w:ind w:left="0"/>
        <w:jc w:val="both"/>
      </w:pPr>
      <w:r>
        <w:rPr>
          <w:rFonts w:ascii="Times New Roman"/>
          <w:b w:val="false"/>
          <w:i w:val="false"/>
          <w:color w:val="000000"/>
          <w:sz w:val="28"/>
        </w:rPr>
        <w:t>
      2) шығындар – 10 527 259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70 923 мың теңге:</w:t>
      </w:r>
    </w:p>
    <w:bookmarkEnd w:id="8"/>
    <w:bookmarkStart w:name="z12" w:id="9"/>
    <w:p>
      <w:pPr>
        <w:spacing w:after="0"/>
        <w:ind w:left="0"/>
        <w:jc w:val="both"/>
      </w:pPr>
      <w:r>
        <w:rPr>
          <w:rFonts w:ascii="Times New Roman"/>
          <w:b w:val="false"/>
          <w:i w:val="false"/>
          <w:color w:val="000000"/>
          <w:sz w:val="28"/>
        </w:rPr>
        <w:t>
      бюджеттік кредиттер – 127 247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56 324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-343 709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343 709 мың теңге:</w:t>
      </w:r>
    </w:p>
    <w:bookmarkEnd w:id="15"/>
    <w:bookmarkStart w:name="z19" w:id="16"/>
    <w:p>
      <w:pPr>
        <w:spacing w:after="0"/>
        <w:ind w:left="0"/>
        <w:jc w:val="both"/>
      </w:pPr>
      <w:r>
        <w:rPr>
          <w:rFonts w:ascii="Times New Roman"/>
          <w:b w:val="false"/>
          <w:i w:val="false"/>
          <w:color w:val="000000"/>
          <w:sz w:val="28"/>
        </w:rPr>
        <w:t>
      қарыздар түсімі – 216 372 мың теңге;</w:t>
      </w:r>
    </w:p>
    <w:bookmarkEnd w:id="16"/>
    <w:bookmarkStart w:name="z20" w:id="17"/>
    <w:p>
      <w:pPr>
        <w:spacing w:after="0"/>
        <w:ind w:left="0"/>
        <w:jc w:val="both"/>
      </w:pPr>
      <w:r>
        <w:rPr>
          <w:rFonts w:ascii="Times New Roman"/>
          <w:b w:val="false"/>
          <w:i w:val="false"/>
          <w:color w:val="000000"/>
          <w:sz w:val="28"/>
        </w:rPr>
        <w:t>
      қарыздарды өтеу – 56 326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183 663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Казталов аудандық мәслихатының 18.11.2021 </w:t>
      </w:r>
      <w:r>
        <w:rPr>
          <w:rFonts w:ascii="Times New Roman"/>
          <w:b w:val="false"/>
          <w:i w:val="false"/>
          <w:color w:val="000000"/>
          <w:sz w:val="28"/>
        </w:rPr>
        <w:t>№ 10-1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2020 жылғы 2 желтоқсандағы "2021-2023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2020 жылдың 15 желтоқсандағы №40-2 "2021-2023 жылдарға арналған облыстық бюджет туралы" (Нормативтік құқықтық актілерді мемлекеттік тіркеу тізілімінде №6555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"2021-2023 жылдарға арналған республикалық бюджет туралы" Заңының </w:t>
      </w:r>
      <w:r>
        <w:rPr>
          <w:rFonts w:ascii="Times New Roman"/>
          <w:b w:val="false"/>
          <w:i w:val="false"/>
          <w:color w:val="000000"/>
          <w:sz w:val="28"/>
        </w:rPr>
        <w:t>9 бабы</w:t>
      </w:r>
      <w:r>
        <w:rPr>
          <w:rFonts w:ascii="Times New Roman"/>
          <w:b w:val="false"/>
          <w:i w:val="false"/>
          <w:color w:val="000000"/>
          <w:sz w:val="28"/>
        </w:rPr>
        <w:t xml:space="preserve"> қатерге және басшылыққа алынсын.</w:t>
      </w:r>
    </w:p>
    <w:bookmarkEnd w:id="20"/>
    <w:bookmarkStart w:name="z24" w:id="21"/>
    <w:p>
      <w:pPr>
        <w:spacing w:after="0"/>
        <w:ind w:left="0"/>
        <w:jc w:val="both"/>
      </w:pPr>
      <w:r>
        <w:rPr>
          <w:rFonts w:ascii="Times New Roman"/>
          <w:b w:val="false"/>
          <w:i w:val="false"/>
          <w:color w:val="000000"/>
          <w:sz w:val="28"/>
        </w:rPr>
        <w:t>
      4. 2021 жылға арналған аудандық бюджетте жоғары тұрған бюджеттен бөлінетін нысаналы трансферттердің және кредиттердің түсуі ескерілсін:</w:t>
      </w:r>
    </w:p>
    <w:bookmarkEnd w:id="21"/>
    <w:bookmarkStart w:name="z25" w:id="22"/>
    <w:p>
      <w:pPr>
        <w:spacing w:after="0"/>
        <w:ind w:left="0"/>
        <w:jc w:val="both"/>
      </w:pPr>
      <w:r>
        <w:rPr>
          <w:rFonts w:ascii="Times New Roman"/>
          <w:b w:val="false"/>
          <w:i w:val="false"/>
          <w:color w:val="000000"/>
          <w:sz w:val="28"/>
        </w:rPr>
        <w:t>
      1) республикалық бюджеттен жалпы сомасы – 2 723 689 мың теңге:</w:t>
      </w:r>
    </w:p>
    <w:bookmarkEnd w:id="22"/>
    <w:bookmarkStart w:name="z26" w:id="23"/>
    <w:p>
      <w:pPr>
        <w:spacing w:after="0"/>
        <w:ind w:left="0"/>
        <w:jc w:val="both"/>
      </w:pPr>
      <w:r>
        <w:rPr>
          <w:rFonts w:ascii="Times New Roman"/>
          <w:b w:val="false"/>
          <w:i w:val="false"/>
          <w:color w:val="000000"/>
          <w:sz w:val="28"/>
        </w:rPr>
        <w:t>
      мемлекеттік атаулы әлеуметтік көмекті төлеуге – 230 000 мың теңге;</w:t>
      </w:r>
    </w:p>
    <w:bookmarkEnd w:id="23"/>
    <w:bookmarkStart w:name="z27" w:id="24"/>
    <w:p>
      <w:pPr>
        <w:spacing w:after="0"/>
        <w:ind w:left="0"/>
        <w:jc w:val="both"/>
      </w:pPr>
      <w:r>
        <w:rPr>
          <w:rFonts w:ascii="Times New Roman"/>
          <w:b w:val="false"/>
          <w:i w:val="false"/>
          <w:color w:val="000000"/>
          <w:sz w:val="28"/>
        </w:rPr>
        <w:t>
      балаларға кепілдендірілген әлеуметтік пакетке – 40 748 мың теңге;</w:t>
      </w:r>
    </w:p>
    <w:bookmarkEnd w:id="24"/>
    <w:bookmarkStart w:name="z28"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6 829 мың теңге;</w:t>
      </w:r>
    </w:p>
    <w:bookmarkEnd w:id="25"/>
    <w:bookmarkStart w:name="z29" w:id="26"/>
    <w:p>
      <w:pPr>
        <w:spacing w:after="0"/>
        <w:ind w:left="0"/>
        <w:jc w:val="both"/>
      </w:pPr>
      <w:r>
        <w:rPr>
          <w:rFonts w:ascii="Times New Roman"/>
          <w:b w:val="false"/>
          <w:i w:val="false"/>
          <w:color w:val="000000"/>
          <w:sz w:val="28"/>
        </w:rPr>
        <w:t xml:space="preserve">
      ымдау тілі маманының қызметін көрсетуге – 574 мың теңге; </w:t>
      </w:r>
    </w:p>
    <w:bookmarkEnd w:id="26"/>
    <w:bookmarkStart w:name="z30" w:id="27"/>
    <w:p>
      <w:pPr>
        <w:spacing w:after="0"/>
        <w:ind w:left="0"/>
        <w:jc w:val="both"/>
      </w:pPr>
      <w:r>
        <w:rPr>
          <w:rFonts w:ascii="Times New Roman"/>
          <w:b w:val="false"/>
          <w:i w:val="false"/>
          <w:color w:val="000000"/>
          <w:sz w:val="28"/>
        </w:rPr>
        <w:t>
      техникалық көмекшi (компенсаторлық) құралдар тiзбесiн кеңейтуге – 3 718 мың теңге;</w:t>
      </w:r>
    </w:p>
    <w:bookmarkEnd w:id="27"/>
    <w:bookmarkStart w:name="z31" w:id="28"/>
    <w:p>
      <w:pPr>
        <w:spacing w:after="0"/>
        <w:ind w:left="0"/>
        <w:jc w:val="both"/>
      </w:pPr>
      <w:r>
        <w:rPr>
          <w:rFonts w:ascii="Times New Roman"/>
          <w:b w:val="false"/>
          <w:i w:val="false"/>
          <w:color w:val="000000"/>
          <w:sz w:val="28"/>
        </w:rPr>
        <w:t>
      жалақыны ішінара субсидиялауға – 35 580 мың теңге;</w:t>
      </w:r>
    </w:p>
    <w:bookmarkEnd w:id="28"/>
    <w:bookmarkStart w:name="z32" w:id="29"/>
    <w:p>
      <w:pPr>
        <w:spacing w:after="0"/>
        <w:ind w:left="0"/>
        <w:jc w:val="both"/>
      </w:pPr>
      <w:r>
        <w:rPr>
          <w:rFonts w:ascii="Times New Roman"/>
          <w:b w:val="false"/>
          <w:i w:val="false"/>
          <w:color w:val="000000"/>
          <w:sz w:val="28"/>
        </w:rPr>
        <w:t>
      жастар практикасына – 61 257 мың теңге;</w:t>
      </w:r>
    </w:p>
    <w:bookmarkEnd w:id="29"/>
    <w:bookmarkStart w:name="z33" w:id="30"/>
    <w:p>
      <w:pPr>
        <w:spacing w:after="0"/>
        <w:ind w:left="0"/>
        <w:jc w:val="both"/>
      </w:pPr>
      <w:r>
        <w:rPr>
          <w:rFonts w:ascii="Times New Roman"/>
          <w:b w:val="false"/>
          <w:i w:val="false"/>
          <w:color w:val="000000"/>
          <w:sz w:val="28"/>
        </w:rPr>
        <w:t>
      жаңа бизнес-идеяларды жүзеге асыру үшін гранттарға – 49 589 мың теңге;</w:t>
      </w:r>
    </w:p>
    <w:bookmarkEnd w:id="30"/>
    <w:bookmarkStart w:name="z34" w:id="31"/>
    <w:p>
      <w:pPr>
        <w:spacing w:after="0"/>
        <w:ind w:left="0"/>
        <w:jc w:val="both"/>
      </w:pPr>
      <w:r>
        <w:rPr>
          <w:rFonts w:ascii="Times New Roman"/>
          <w:b w:val="false"/>
          <w:i w:val="false"/>
          <w:color w:val="000000"/>
          <w:sz w:val="28"/>
        </w:rPr>
        <w:t>
      қоғамдық жұмысқа – 86 401 мың теңге;</w:t>
      </w:r>
    </w:p>
    <w:bookmarkEnd w:id="31"/>
    <w:bookmarkStart w:name="z35" w:id="32"/>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17 390 мың теңге;</w:t>
      </w:r>
    </w:p>
    <w:bookmarkEnd w:id="32"/>
    <w:bookmarkStart w:name="z36" w:id="33"/>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 76 843 мың теңге;</w:t>
      </w:r>
    </w:p>
    <w:bookmarkEnd w:id="33"/>
    <w:bookmarkStart w:name="z37" w:id="34"/>
    <w:p>
      <w:pPr>
        <w:spacing w:after="0"/>
        <w:ind w:left="0"/>
        <w:jc w:val="both"/>
      </w:pPr>
      <w:r>
        <w:rPr>
          <w:rFonts w:ascii="Times New Roman"/>
          <w:b w:val="false"/>
          <w:i w:val="false"/>
          <w:color w:val="000000"/>
          <w:sz w:val="28"/>
        </w:rPr>
        <w:t>
      Қоныс ауылында су құбырының құрылысына – 250 000 мың теңге;</w:t>
      </w:r>
    </w:p>
    <w:bookmarkEnd w:id="34"/>
    <w:bookmarkStart w:name="z38" w:id="35"/>
    <w:p>
      <w:pPr>
        <w:spacing w:after="0"/>
        <w:ind w:left="0"/>
        <w:jc w:val="both"/>
      </w:pPr>
      <w:r>
        <w:rPr>
          <w:rFonts w:ascii="Times New Roman"/>
          <w:b w:val="false"/>
          <w:i w:val="false"/>
          <w:color w:val="000000"/>
          <w:sz w:val="28"/>
        </w:rPr>
        <w:t>
      Казталов ауылында екі қабатты 12 пәтерлік екі тұрғын үйлердің құрылысына (сыртқы инженерлік желілерсіз) – 81 152 мың теңге;</w:t>
      </w:r>
    </w:p>
    <w:bookmarkEnd w:id="35"/>
    <w:bookmarkStart w:name="z39" w:id="36"/>
    <w:p>
      <w:pPr>
        <w:spacing w:after="0"/>
        <w:ind w:left="0"/>
        <w:jc w:val="both"/>
      </w:pPr>
      <w:r>
        <w:rPr>
          <w:rFonts w:ascii="Times New Roman"/>
          <w:b w:val="false"/>
          <w:i w:val="false"/>
          <w:color w:val="000000"/>
          <w:sz w:val="28"/>
        </w:rPr>
        <w:t>
      Жалпақтал ауылында №3 жер учаскесінде, Байқоныр көшесіндегі 12 пәтерлік екі қабатты тұрғын үйдің құрылысына – 30 576 мың теңге;</w:t>
      </w:r>
    </w:p>
    <w:bookmarkEnd w:id="36"/>
    <w:bookmarkStart w:name="z40" w:id="37"/>
    <w:p>
      <w:pPr>
        <w:spacing w:after="0"/>
        <w:ind w:left="0"/>
        <w:jc w:val="both"/>
      </w:pPr>
      <w:r>
        <w:rPr>
          <w:rFonts w:ascii="Times New Roman"/>
          <w:b w:val="false"/>
          <w:i w:val="false"/>
          <w:color w:val="000000"/>
          <w:sz w:val="28"/>
        </w:rPr>
        <w:t>
      Жалпақтал ауылының оңтүстік-шығыс бөлігіндегі 61 жер теліміне нақты жоспарлау жобасын газбен жабдықтау және электрмен жабдықтау желілерін салуға – 38 851 мың теңге;</w:t>
      </w:r>
    </w:p>
    <w:bookmarkEnd w:id="37"/>
    <w:bookmarkStart w:name="z41" w:id="38"/>
    <w:p>
      <w:pPr>
        <w:spacing w:after="0"/>
        <w:ind w:left="0"/>
        <w:jc w:val="both"/>
      </w:pPr>
      <w:r>
        <w:rPr>
          <w:rFonts w:ascii="Times New Roman"/>
          <w:b w:val="false"/>
          <w:i w:val="false"/>
          <w:color w:val="000000"/>
          <w:sz w:val="28"/>
        </w:rPr>
        <w:t>
      Казталов ауылында екі қабатты 12 пәтерлік екі тұрғын үйлердің инженерлік-коммуникациялық желілерінің құрылысына – 17 293 мың теңге;</w:t>
      </w:r>
    </w:p>
    <w:bookmarkEnd w:id="38"/>
    <w:bookmarkStart w:name="z42" w:id="39"/>
    <w:p>
      <w:pPr>
        <w:spacing w:after="0"/>
        <w:ind w:left="0"/>
        <w:jc w:val="both"/>
      </w:pPr>
      <w:r>
        <w:rPr>
          <w:rFonts w:ascii="Times New Roman"/>
          <w:b w:val="false"/>
          <w:i w:val="false"/>
          <w:color w:val="000000"/>
          <w:sz w:val="28"/>
        </w:rPr>
        <w:t>
      Талдықұдық ауылының су құбырының құрылысына – 246 330 мың теңге;</w:t>
      </w:r>
    </w:p>
    <w:bookmarkEnd w:id="39"/>
    <w:bookmarkStart w:name="z43" w:id="40"/>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126 890 мың теңге;</w:t>
      </w:r>
    </w:p>
    <w:bookmarkEnd w:id="40"/>
    <w:p>
      <w:pPr>
        <w:spacing w:after="0"/>
        <w:ind w:left="0"/>
        <w:jc w:val="both"/>
      </w:pPr>
      <w:r>
        <w:rPr>
          <w:rFonts w:ascii="Times New Roman"/>
          <w:b w:val="false"/>
          <w:i w:val="false"/>
          <w:color w:val="000000"/>
          <w:sz w:val="28"/>
        </w:rPr>
        <w:t>
      аудандардың бюджеттеріне кондоминиум объектілерінің ортақ мүлкіне күрделі жөндеу жүргізуге кредит беру – 38 482 мың теңге;</w:t>
      </w:r>
    </w:p>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44 863 мың теңге;</w:t>
      </w:r>
    </w:p>
    <w:p>
      <w:pPr>
        <w:spacing w:after="0"/>
        <w:ind w:left="0"/>
        <w:jc w:val="both"/>
      </w:pPr>
      <w:r>
        <w:rPr>
          <w:rFonts w:ascii="Times New Roman"/>
          <w:b w:val="false"/>
          <w:i w:val="false"/>
          <w:color w:val="000000"/>
          <w:sz w:val="28"/>
        </w:rPr>
        <w:t>
      аудандық маңызы бар жалпы ұзындығы 0-15 километр Беспішен-Қошанкөл-Қараоба автомобиль жолдарын орташа жөндеуге – 373 995 мың теңге;</w:t>
      </w:r>
    </w:p>
    <w:p>
      <w:pPr>
        <w:spacing w:after="0"/>
        <w:ind w:left="0"/>
        <w:jc w:val="both"/>
      </w:pPr>
      <w:r>
        <w:rPr>
          <w:rFonts w:ascii="Times New Roman"/>
          <w:b w:val="false"/>
          <w:i w:val="false"/>
          <w:color w:val="000000"/>
          <w:sz w:val="28"/>
        </w:rPr>
        <w:t>
      аудандық маңызы бар жалпы ұзындығы 0-9,2 километр Бостандық ауылына кірме автомобиль жолын орташа жөндеуге – 229 917 мың теңге;</w:t>
      </w:r>
    </w:p>
    <w:p>
      <w:pPr>
        <w:spacing w:after="0"/>
        <w:ind w:left="0"/>
        <w:jc w:val="both"/>
      </w:pPr>
      <w:r>
        <w:rPr>
          <w:rFonts w:ascii="Times New Roman"/>
          <w:b w:val="false"/>
          <w:i w:val="false"/>
          <w:color w:val="000000"/>
          <w:sz w:val="28"/>
        </w:rPr>
        <w:t>
      аудандық маңызы бар жалпы ұзындығы 0-3,2 километр Әжібай ауылына кірме автомобиль жолын орташа жөндеуге – 80 098 мың теңге;</w:t>
      </w:r>
    </w:p>
    <w:p>
      <w:pPr>
        <w:spacing w:after="0"/>
        <w:ind w:left="0"/>
        <w:jc w:val="both"/>
      </w:pPr>
      <w:r>
        <w:rPr>
          <w:rFonts w:ascii="Times New Roman"/>
          <w:b w:val="false"/>
          <w:i w:val="false"/>
          <w:color w:val="000000"/>
          <w:sz w:val="28"/>
        </w:rPr>
        <w:t>
      аудандық маңызы бар жалпы ұзындығы 0-1 километр Қоныс ауылына кірме автомобиль жолын орташа жөндеуге – 25 078 мың теңге;</w:t>
      </w:r>
    </w:p>
    <w:p>
      <w:pPr>
        <w:spacing w:after="0"/>
        <w:ind w:left="0"/>
        <w:jc w:val="both"/>
      </w:pPr>
      <w:r>
        <w:rPr>
          <w:rFonts w:ascii="Times New Roman"/>
          <w:b w:val="false"/>
          <w:i w:val="false"/>
          <w:color w:val="000000"/>
          <w:sz w:val="28"/>
        </w:rPr>
        <w:t>
      аудандық маңызы бар жалпы ұзындығы 0-1,4 километр Нұрсай ауылына кірме автомобиль жолын орташа жөндеуге – 35 159 мың теңге;</w:t>
      </w:r>
    </w:p>
    <w:p>
      <w:pPr>
        <w:spacing w:after="0"/>
        <w:ind w:left="0"/>
        <w:jc w:val="both"/>
      </w:pPr>
      <w:r>
        <w:rPr>
          <w:rFonts w:ascii="Times New Roman"/>
          <w:b w:val="false"/>
          <w:i w:val="false"/>
          <w:color w:val="000000"/>
          <w:sz w:val="28"/>
        </w:rPr>
        <w:t>
      Казталов ауылындағы ауылішілік автокөлік жолдарын қайта жаңғырту (С.Даниялов, Ш.Мерғалиев, Құрманғазы, М.Өтемісов, М.Мәметова көшелері) – 343 150 мың теңге;</w:t>
      </w:r>
    </w:p>
    <w:p>
      <w:pPr>
        <w:spacing w:after="0"/>
        <w:ind w:left="0"/>
        <w:jc w:val="both"/>
      </w:pPr>
      <w:r>
        <w:rPr>
          <w:rFonts w:ascii="Times New Roman"/>
          <w:b w:val="false"/>
          <w:i w:val="false"/>
          <w:color w:val="000000"/>
          <w:sz w:val="28"/>
        </w:rPr>
        <w:t>
      Жалпақтал ауылында №1, 2 және 3 жер учаскесінде, Байқоңыр көшесіндегі 12 пәтерлік екі қабатты 3 тұрғын үйлерін абаттандыруға – 53 346 мың теңге;</w:t>
      </w:r>
    </w:p>
    <w:p>
      <w:pPr>
        <w:spacing w:after="0"/>
        <w:ind w:left="0"/>
        <w:jc w:val="both"/>
      </w:pPr>
      <w:r>
        <w:rPr>
          <w:rFonts w:ascii="Times New Roman"/>
          <w:b w:val="false"/>
          <w:i w:val="false"/>
          <w:color w:val="000000"/>
          <w:sz w:val="28"/>
        </w:rPr>
        <w:t>
      Казталов ауданының орталық кітапхана жүйесінің ғимаратын күрделі жөндеуге – 85 352 мың теңге;</w:t>
      </w:r>
    </w:p>
    <w:p>
      <w:pPr>
        <w:spacing w:after="0"/>
        <w:ind w:left="0"/>
        <w:jc w:val="both"/>
      </w:pPr>
      <w:r>
        <w:rPr>
          <w:rFonts w:ascii="Times New Roman"/>
          <w:b w:val="false"/>
          <w:i w:val="false"/>
          <w:color w:val="000000"/>
          <w:sz w:val="28"/>
        </w:rPr>
        <w:t>
      тифлотехникалық құралдар – 9 969 мың теңге;</w:t>
      </w:r>
    </w:p>
    <w:p>
      <w:pPr>
        <w:spacing w:after="0"/>
        <w:ind w:left="0"/>
        <w:jc w:val="both"/>
      </w:pPr>
      <w:r>
        <w:rPr>
          <w:rFonts w:ascii="Times New Roman"/>
          <w:b w:val="false"/>
          <w:i w:val="false"/>
          <w:color w:val="000000"/>
          <w:sz w:val="28"/>
        </w:rPr>
        <w:t>
      арнайы қозғалыс құралдары (кресло-арбалар) – 403 мың теңге;</w:t>
      </w:r>
    </w:p>
    <w:p>
      <w:pPr>
        <w:spacing w:after="0"/>
        <w:ind w:left="0"/>
        <w:jc w:val="both"/>
      </w:pPr>
      <w:r>
        <w:rPr>
          <w:rFonts w:ascii="Times New Roman"/>
          <w:b w:val="false"/>
          <w:i w:val="false"/>
          <w:color w:val="000000"/>
          <w:sz w:val="28"/>
        </w:rPr>
        <w:t>
      сурдотехникалық құралдар – 1 336 мың теңге;</w:t>
      </w:r>
    </w:p>
    <w:p>
      <w:pPr>
        <w:spacing w:after="0"/>
        <w:ind w:left="0"/>
        <w:jc w:val="both"/>
      </w:pPr>
      <w:r>
        <w:rPr>
          <w:rFonts w:ascii="Times New Roman"/>
          <w:b w:val="false"/>
          <w:i w:val="false"/>
          <w:color w:val="000000"/>
          <w:sz w:val="28"/>
        </w:rPr>
        <w:t>
      санаторлы-курорттық емдеуге – 2 520 мың теңге;</w:t>
      </w:r>
    </w:p>
    <w:bookmarkStart w:name="z44" w:id="41"/>
    <w:p>
      <w:pPr>
        <w:spacing w:after="0"/>
        <w:ind w:left="0"/>
        <w:jc w:val="both"/>
      </w:pPr>
      <w:r>
        <w:rPr>
          <w:rFonts w:ascii="Times New Roman"/>
          <w:b w:val="false"/>
          <w:i w:val="false"/>
          <w:color w:val="000000"/>
          <w:sz w:val="28"/>
        </w:rPr>
        <w:t>
      2) облыстық бюджеттен жалпы сомасы – 616 530 мың теңге:</w:t>
      </w:r>
    </w:p>
    <w:bookmarkEnd w:id="41"/>
    <w:bookmarkStart w:name="z45" w:id="42"/>
    <w:p>
      <w:pPr>
        <w:spacing w:after="0"/>
        <w:ind w:left="0"/>
        <w:jc w:val="both"/>
      </w:pPr>
      <w:r>
        <w:rPr>
          <w:rFonts w:ascii="Times New Roman"/>
          <w:b w:val="false"/>
          <w:i w:val="false"/>
          <w:color w:val="000000"/>
          <w:sz w:val="28"/>
        </w:rPr>
        <w:t>
      қысқа мерзімді оқытуға – 4 614 мың теңге;</w:t>
      </w:r>
    </w:p>
    <w:bookmarkEnd w:id="42"/>
    <w:bookmarkStart w:name="z46" w:id="43"/>
    <w:p>
      <w:pPr>
        <w:spacing w:after="0"/>
        <w:ind w:left="0"/>
        <w:jc w:val="both"/>
      </w:pPr>
      <w:r>
        <w:rPr>
          <w:rFonts w:ascii="Times New Roman"/>
          <w:b w:val="false"/>
          <w:i w:val="false"/>
          <w:color w:val="000000"/>
          <w:sz w:val="28"/>
        </w:rPr>
        <w:t>
      жаңа бизнес-идеяларды іске асыруға берілетін мемлекеттік гранттарға – 21 586 мың теңге;</w:t>
      </w:r>
    </w:p>
    <w:bookmarkEnd w:id="43"/>
    <w:bookmarkStart w:name="z47" w:id="44"/>
    <w:p>
      <w:pPr>
        <w:spacing w:after="0"/>
        <w:ind w:left="0"/>
        <w:jc w:val="both"/>
      </w:pPr>
      <w:r>
        <w:rPr>
          <w:rFonts w:ascii="Times New Roman"/>
          <w:b w:val="false"/>
          <w:i w:val="false"/>
          <w:color w:val="000000"/>
          <w:sz w:val="28"/>
        </w:rPr>
        <w:t>
      Жалпақтал ауылында №3 жер учаскесінде, Байқоныр көшесіндегі 12 пәтерлік екі қабатты тұрғын үйдің құрылысына – 29 540 мың теңге;</w:t>
      </w:r>
    </w:p>
    <w:bookmarkEnd w:id="44"/>
    <w:bookmarkStart w:name="z48" w:id="45"/>
    <w:p>
      <w:pPr>
        <w:spacing w:after="0"/>
        <w:ind w:left="0"/>
        <w:jc w:val="both"/>
      </w:pPr>
      <w:r>
        <w:rPr>
          <w:rFonts w:ascii="Times New Roman"/>
          <w:b w:val="false"/>
          <w:i w:val="false"/>
          <w:color w:val="000000"/>
          <w:sz w:val="28"/>
        </w:rPr>
        <w:t>
      Сарықұдық ауылында 60 орынға арналған (1-9 сыныптар) мектептің құрылысына – 0 теңге;</w:t>
      </w:r>
    </w:p>
    <w:bookmarkEnd w:id="45"/>
    <w:bookmarkStart w:name="z49" w:id="46"/>
    <w:p>
      <w:pPr>
        <w:spacing w:after="0"/>
        <w:ind w:left="0"/>
        <w:jc w:val="both"/>
      </w:pPr>
      <w:r>
        <w:rPr>
          <w:rFonts w:ascii="Times New Roman"/>
          <w:b w:val="false"/>
          <w:i w:val="false"/>
          <w:color w:val="000000"/>
          <w:sz w:val="28"/>
        </w:rPr>
        <w:t xml:space="preserve">
      Жалпақтал ауылының Нұрпейісов, Маметова, А.Құсайынов, Фурманов, Жалпақтал, Сламихин, Әнесов ауыл ішілік көшелерін жалпы ұзындығымен 4,1 километр реконструкциялауға – 51 000 мың теңге; </w:t>
      </w:r>
    </w:p>
    <w:bookmarkEnd w:id="46"/>
    <w:bookmarkStart w:name="z50" w:id="47"/>
    <w:p>
      <w:pPr>
        <w:spacing w:after="0"/>
        <w:ind w:left="0"/>
        <w:jc w:val="both"/>
      </w:pPr>
      <w:r>
        <w:rPr>
          <w:rFonts w:ascii="Times New Roman"/>
          <w:b w:val="false"/>
          <w:i w:val="false"/>
          <w:color w:val="000000"/>
          <w:sz w:val="28"/>
        </w:rPr>
        <w:t>
      Жалпақтал ауылында №3 жер учаскесінде, Байконыр көшесіндегі 12 пәтерлік екі қабатты тұрғын үйге инженерлік-коммуникациялық желілер құрылысына – 3 688 мың теңге;</w:t>
      </w:r>
    </w:p>
    <w:bookmarkEnd w:id="47"/>
    <w:p>
      <w:pPr>
        <w:spacing w:after="0"/>
        <w:ind w:left="0"/>
        <w:jc w:val="both"/>
      </w:pPr>
      <w:r>
        <w:rPr>
          <w:rFonts w:ascii="Times New Roman"/>
          <w:b w:val="false"/>
          <w:i w:val="false"/>
          <w:color w:val="000000"/>
          <w:sz w:val="28"/>
        </w:rPr>
        <w:t>
      Казталов ауылындағы қатты - тұрмыстық қалдықтар алаңы құрылысына – 0 теңге;</w:t>
      </w:r>
    </w:p>
    <w:p>
      <w:pPr>
        <w:spacing w:after="0"/>
        <w:ind w:left="0"/>
        <w:jc w:val="both"/>
      </w:pPr>
      <w:r>
        <w:rPr>
          <w:rFonts w:ascii="Times New Roman"/>
          <w:b w:val="false"/>
          <w:i w:val="false"/>
          <w:color w:val="000000"/>
          <w:sz w:val="28"/>
        </w:rPr>
        <w:t>
      Жалпақтал ауылындағы қатты - тұрмыстық қалдықтар алаңы құрылысына – 0 теңге;</w:t>
      </w:r>
    </w:p>
    <w:p>
      <w:pPr>
        <w:spacing w:after="0"/>
        <w:ind w:left="0"/>
        <w:jc w:val="both"/>
      </w:pPr>
      <w:r>
        <w:rPr>
          <w:rFonts w:ascii="Times New Roman"/>
          <w:b w:val="false"/>
          <w:i w:val="false"/>
          <w:color w:val="000000"/>
          <w:sz w:val="28"/>
        </w:rPr>
        <w:t>
      Әлеуметтік көмек ретінде тұрғын үй сертификаттарды ұсынуға – 3 600 мың теңге;</w:t>
      </w:r>
    </w:p>
    <w:p>
      <w:pPr>
        <w:spacing w:after="0"/>
        <w:ind w:left="0"/>
        <w:jc w:val="both"/>
      </w:pPr>
      <w:r>
        <w:rPr>
          <w:rFonts w:ascii="Times New Roman"/>
          <w:b w:val="false"/>
          <w:i w:val="false"/>
          <w:color w:val="000000"/>
          <w:sz w:val="28"/>
        </w:rPr>
        <w:t>
      арнайы қозғалыс құралдары (орындық арбалар) – 2 861 мың теңге;</w:t>
      </w:r>
    </w:p>
    <w:p>
      <w:pPr>
        <w:spacing w:after="0"/>
        <w:ind w:left="0"/>
        <w:jc w:val="both"/>
      </w:pPr>
      <w:r>
        <w:rPr>
          <w:rFonts w:ascii="Times New Roman"/>
          <w:b w:val="false"/>
          <w:i w:val="false"/>
          <w:color w:val="000000"/>
          <w:sz w:val="28"/>
        </w:rPr>
        <w:t>
      санаторлы-курорттық емдеуге – 1 317 мың теңге;</w:t>
      </w:r>
    </w:p>
    <w:p>
      <w:pPr>
        <w:spacing w:after="0"/>
        <w:ind w:left="0"/>
        <w:jc w:val="both"/>
      </w:pPr>
      <w:r>
        <w:rPr>
          <w:rFonts w:ascii="Times New Roman"/>
          <w:b w:val="false"/>
          <w:i w:val="false"/>
          <w:color w:val="000000"/>
          <w:sz w:val="28"/>
        </w:rPr>
        <w:t>
      алғашқы жұмыс орны жобасына – 2 450 мың теңге;</w:t>
      </w:r>
    </w:p>
    <w:p>
      <w:pPr>
        <w:spacing w:after="0"/>
        <w:ind w:left="0"/>
        <w:jc w:val="both"/>
      </w:pPr>
      <w:r>
        <w:rPr>
          <w:rFonts w:ascii="Times New Roman"/>
          <w:b w:val="false"/>
          <w:i w:val="false"/>
          <w:color w:val="000000"/>
          <w:sz w:val="28"/>
        </w:rPr>
        <w:t>
      аутизммен ауыратын балаларға арналған АВА терапиясының негіздеріне оқытуға – 87 мың теңге;</w:t>
      </w:r>
    </w:p>
    <w:p>
      <w:pPr>
        <w:spacing w:after="0"/>
        <w:ind w:left="0"/>
        <w:jc w:val="both"/>
      </w:pPr>
      <w:r>
        <w:rPr>
          <w:rFonts w:ascii="Times New Roman"/>
          <w:b w:val="false"/>
          <w:i w:val="false"/>
          <w:color w:val="000000"/>
          <w:sz w:val="28"/>
        </w:rPr>
        <w:t>
      Казталов ауылында екі қабатты 12 пәтерлік екі тұрғын үйлердің құрылысына (сыртқы инженерлік желілерсіз) – 77 338 мың теңге;</w:t>
      </w:r>
    </w:p>
    <w:p>
      <w:pPr>
        <w:spacing w:after="0"/>
        <w:ind w:left="0"/>
        <w:jc w:val="both"/>
      </w:pPr>
      <w:r>
        <w:rPr>
          <w:rFonts w:ascii="Times New Roman"/>
          <w:b w:val="false"/>
          <w:i w:val="false"/>
          <w:color w:val="000000"/>
          <w:sz w:val="28"/>
        </w:rPr>
        <w:t>
      Жалпақтал ауылының оңтүстік-шығыс бөлігіндегі 61 жер теліміне нақты жоспарлау жобасын газбен жабдықтау және электрмен жабдықтау желілерінің құрылысына – 3 883 мың теңге;</w:t>
      </w:r>
    </w:p>
    <w:p>
      <w:pPr>
        <w:spacing w:after="0"/>
        <w:ind w:left="0"/>
        <w:jc w:val="both"/>
      </w:pPr>
      <w:r>
        <w:rPr>
          <w:rFonts w:ascii="Times New Roman"/>
          <w:b w:val="false"/>
          <w:i w:val="false"/>
          <w:color w:val="000000"/>
          <w:sz w:val="28"/>
        </w:rPr>
        <w:t>
      Жалпақтал ауылында №1, 2 және 3 жер учаскесінде, Байқоңыр көшесіндегі 12 пәтерлік екі қабатты 3 тұрғын үйлерін абаттандыруға – 5 325 мың теңге;</w:t>
      </w:r>
    </w:p>
    <w:p>
      <w:pPr>
        <w:spacing w:after="0"/>
        <w:ind w:left="0"/>
        <w:jc w:val="both"/>
      </w:pPr>
      <w:r>
        <w:rPr>
          <w:rFonts w:ascii="Times New Roman"/>
          <w:b w:val="false"/>
          <w:i w:val="false"/>
          <w:color w:val="000000"/>
          <w:sz w:val="28"/>
        </w:rPr>
        <w:t>
      Жалпақтал ауылындағы екінші көтергіштің сорғы станциясын қайта құруға – 226 518 мың теңге;</w:t>
      </w:r>
    </w:p>
    <w:p>
      <w:pPr>
        <w:spacing w:after="0"/>
        <w:ind w:left="0"/>
        <w:jc w:val="both"/>
      </w:pPr>
      <w:r>
        <w:rPr>
          <w:rFonts w:ascii="Times New Roman"/>
          <w:b w:val="false"/>
          <w:i w:val="false"/>
          <w:color w:val="000000"/>
          <w:sz w:val="28"/>
        </w:rPr>
        <w:t>
      2021 жылға арналған факторлық-баллдық шкалаға негізделген мемлекеттік қызметкерлер еңбек ақы төлеудің жаңа жүйесіне арналған шығыстарға – 150 136 мың теңге;</w:t>
      </w:r>
    </w:p>
    <w:p>
      <w:pPr>
        <w:spacing w:after="0"/>
        <w:ind w:left="0"/>
        <w:jc w:val="both"/>
      </w:pPr>
      <w:r>
        <w:rPr>
          <w:rFonts w:ascii="Times New Roman"/>
          <w:b w:val="false"/>
          <w:i w:val="false"/>
          <w:color w:val="000000"/>
          <w:sz w:val="28"/>
        </w:rPr>
        <w:t>
      Казталов ауданы елді мекендерін қосуға Искра топтық су құбырын қайта жаңарту объектісі бойынша жобалық-сметалық құжаттама әзірлеуге – 5 000 мың теңге;</w:t>
      </w:r>
    </w:p>
    <w:p>
      <w:pPr>
        <w:spacing w:after="0"/>
        <w:ind w:left="0"/>
        <w:jc w:val="both"/>
      </w:pPr>
      <w:r>
        <w:rPr>
          <w:rFonts w:ascii="Times New Roman"/>
          <w:b w:val="false"/>
          <w:i w:val="false"/>
          <w:color w:val="000000"/>
          <w:sz w:val="28"/>
        </w:rPr>
        <w:t>
      сурдотехникалық құралдарға – 1 328 мың теңге;</w:t>
      </w:r>
    </w:p>
    <w:p>
      <w:pPr>
        <w:spacing w:after="0"/>
        <w:ind w:left="0"/>
        <w:jc w:val="both"/>
      </w:pPr>
      <w:r>
        <w:rPr>
          <w:rFonts w:ascii="Times New Roman"/>
          <w:b w:val="false"/>
          <w:i w:val="false"/>
          <w:color w:val="000000"/>
          <w:sz w:val="28"/>
        </w:rPr>
        <w:t>
      Еңбек ауылына су беру үшін кешенді блок модулін орнатуға – 12 700 мың теңге;</w:t>
      </w:r>
    </w:p>
    <w:p>
      <w:pPr>
        <w:spacing w:after="0"/>
        <w:ind w:left="0"/>
        <w:jc w:val="both"/>
      </w:pPr>
      <w:r>
        <w:rPr>
          <w:rFonts w:ascii="Times New Roman"/>
          <w:b w:val="false"/>
          <w:i w:val="false"/>
          <w:color w:val="000000"/>
          <w:sz w:val="28"/>
        </w:rPr>
        <w:t>
      қоғамдық жұмыстарға – 5 029 мың теңге;</w:t>
      </w:r>
    </w:p>
    <w:p>
      <w:pPr>
        <w:spacing w:after="0"/>
        <w:ind w:left="0"/>
        <w:jc w:val="both"/>
      </w:pPr>
      <w:r>
        <w:rPr>
          <w:rFonts w:ascii="Times New Roman"/>
          <w:b w:val="false"/>
          <w:i w:val="false"/>
          <w:color w:val="000000"/>
          <w:sz w:val="28"/>
        </w:rPr>
        <w:t>
      Казталов ауданының орталық кітапхана жүйесінің ғимаратын күрделі жөндеуге – 8 530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Казталов аудандық мәслихатының 18.11.2021 </w:t>
      </w:r>
      <w:r>
        <w:rPr>
          <w:rFonts w:ascii="Times New Roman"/>
          <w:b w:val="false"/>
          <w:i w:val="false"/>
          <w:color w:val="000000"/>
          <w:sz w:val="28"/>
        </w:rPr>
        <w:t>№ 10-1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5. Жергілікті бюджеттердің теңгерімділігін қамтамасыз ету үшін 2021 жылдың кірістерін бөлу нормативі төмендегі кіші сыныптар кірістері бойынша белгіленсін:</w:t>
      </w:r>
    </w:p>
    <w:bookmarkEnd w:id="48"/>
    <w:bookmarkStart w:name="z52" w:id="49"/>
    <w:p>
      <w:pPr>
        <w:spacing w:after="0"/>
        <w:ind w:left="0"/>
        <w:jc w:val="both"/>
      </w:pPr>
      <w:r>
        <w:rPr>
          <w:rFonts w:ascii="Times New Roman"/>
          <w:b w:val="false"/>
          <w:i w:val="false"/>
          <w:color w:val="000000"/>
          <w:sz w:val="28"/>
        </w:rPr>
        <w:t>
      1) жеке табыс салығы аудандық бюджетке 100% есепке алынады;</w:t>
      </w:r>
    </w:p>
    <w:bookmarkEnd w:id="49"/>
    <w:bookmarkStart w:name="z53" w:id="50"/>
    <w:p>
      <w:pPr>
        <w:spacing w:after="0"/>
        <w:ind w:left="0"/>
        <w:jc w:val="both"/>
      </w:pPr>
      <w:r>
        <w:rPr>
          <w:rFonts w:ascii="Times New Roman"/>
          <w:b w:val="false"/>
          <w:i w:val="false"/>
          <w:color w:val="000000"/>
          <w:sz w:val="28"/>
        </w:rPr>
        <w:t>
      2) әлеуметтік салық аудандық бюджетке 100% есепке алынады.</w:t>
      </w:r>
    </w:p>
    <w:bookmarkEnd w:id="50"/>
    <w:bookmarkStart w:name="z54" w:id="51"/>
    <w:p>
      <w:pPr>
        <w:spacing w:after="0"/>
        <w:ind w:left="0"/>
        <w:jc w:val="both"/>
      </w:pPr>
      <w:r>
        <w:rPr>
          <w:rFonts w:ascii="Times New Roman"/>
          <w:b w:val="false"/>
          <w:i w:val="false"/>
          <w:color w:val="000000"/>
          <w:sz w:val="28"/>
        </w:rPr>
        <w:t xml:space="preserve">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 </w:t>
      </w:r>
    </w:p>
    <w:bookmarkEnd w:id="51"/>
    <w:bookmarkStart w:name="z55" w:id="52"/>
    <w:p>
      <w:pPr>
        <w:spacing w:after="0"/>
        <w:ind w:left="0"/>
        <w:jc w:val="both"/>
      </w:pPr>
      <w:r>
        <w:rPr>
          <w:rFonts w:ascii="Times New Roman"/>
          <w:b w:val="false"/>
          <w:i w:val="false"/>
          <w:color w:val="000000"/>
          <w:sz w:val="28"/>
        </w:rPr>
        <w:t>
      7. Аудандық бюджеттен 2021 жылы төменгі бюджеттерге берілетін субвенциялар көлемінің жалпы сомасы 466 192 мың теңге болып белгіленсін, оның ішінде:</w:t>
      </w:r>
    </w:p>
    <w:bookmarkEnd w:id="52"/>
    <w:bookmarkStart w:name="z56" w:id="53"/>
    <w:p>
      <w:pPr>
        <w:spacing w:after="0"/>
        <w:ind w:left="0"/>
        <w:jc w:val="both"/>
      </w:pPr>
      <w:r>
        <w:rPr>
          <w:rFonts w:ascii="Times New Roman"/>
          <w:b w:val="false"/>
          <w:i w:val="false"/>
          <w:color w:val="000000"/>
          <w:sz w:val="28"/>
        </w:rPr>
        <w:t>
      Ақпәтер ауылдық округі – 25 494 мың теңге;</w:t>
      </w:r>
    </w:p>
    <w:bookmarkEnd w:id="53"/>
    <w:bookmarkStart w:name="z57" w:id="54"/>
    <w:p>
      <w:pPr>
        <w:spacing w:after="0"/>
        <w:ind w:left="0"/>
        <w:jc w:val="both"/>
      </w:pPr>
      <w:r>
        <w:rPr>
          <w:rFonts w:ascii="Times New Roman"/>
          <w:b w:val="false"/>
          <w:i w:val="false"/>
          <w:color w:val="000000"/>
          <w:sz w:val="28"/>
        </w:rPr>
        <w:t>
      Бірік ауылдық округі – 20 363 мың теңге;</w:t>
      </w:r>
    </w:p>
    <w:bookmarkEnd w:id="54"/>
    <w:bookmarkStart w:name="z58" w:id="55"/>
    <w:p>
      <w:pPr>
        <w:spacing w:after="0"/>
        <w:ind w:left="0"/>
        <w:jc w:val="both"/>
      </w:pPr>
      <w:r>
        <w:rPr>
          <w:rFonts w:ascii="Times New Roman"/>
          <w:b w:val="false"/>
          <w:i w:val="false"/>
          <w:color w:val="000000"/>
          <w:sz w:val="28"/>
        </w:rPr>
        <w:t>
      Болашақ ауылдық округі – 27 998 мың теңге;</w:t>
      </w:r>
    </w:p>
    <w:bookmarkEnd w:id="55"/>
    <w:bookmarkStart w:name="z59" w:id="56"/>
    <w:p>
      <w:pPr>
        <w:spacing w:after="0"/>
        <w:ind w:left="0"/>
        <w:jc w:val="both"/>
      </w:pPr>
      <w:r>
        <w:rPr>
          <w:rFonts w:ascii="Times New Roman"/>
          <w:b w:val="false"/>
          <w:i w:val="false"/>
          <w:color w:val="000000"/>
          <w:sz w:val="28"/>
        </w:rPr>
        <w:t>
      Бостандық ауылдық округі – 23 914 мың теңге;</w:t>
      </w:r>
    </w:p>
    <w:bookmarkEnd w:id="56"/>
    <w:bookmarkStart w:name="z60" w:id="57"/>
    <w:p>
      <w:pPr>
        <w:spacing w:after="0"/>
        <w:ind w:left="0"/>
        <w:jc w:val="both"/>
      </w:pPr>
      <w:r>
        <w:rPr>
          <w:rFonts w:ascii="Times New Roman"/>
          <w:b w:val="false"/>
          <w:i w:val="false"/>
          <w:color w:val="000000"/>
          <w:sz w:val="28"/>
        </w:rPr>
        <w:t>
      Жалпақтал ауылдық округі – 50 561 мың теңге;</w:t>
      </w:r>
    </w:p>
    <w:bookmarkEnd w:id="57"/>
    <w:bookmarkStart w:name="z61" w:id="58"/>
    <w:p>
      <w:pPr>
        <w:spacing w:after="0"/>
        <w:ind w:left="0"/>
        <w:jc w:val="both"/>
      </w:pPr>
      <w:r>
        <w:rPr>
          <w:rFonts w:ascii="Times New Roman"/>
          <w:b w:val="false"/>
          <w:i w:val="false"/>
          <w:color w:val="000000"/>
          <w:sz w:val="28"/>
        </w:rPr>
        <w:t>
      Жаңажол ауылдық округі – 21 814 мың теңге;</w:t>
      </w:r>
    </w:p>
    <w:bookmarkEnd w:id="58"/>
    <w:bookmarkStart w:name="z62" w:id="59"/>
    <w:p>
      <w:pPr>
        <w:spacing w:after="0"/>
        <w:ind w:left="0"/>
        <w:jc w:val="both"/>
      </w:pPr>
      <w:r>
        <w:rPr>
          <w:rFonts w:ascii="Times New Roman"/>
          <w:b w:val="false"/>
          <w:i w:val="false"/>
          <w:color w:val="000000"/>
          <w:sz w:val="28"/>
        </w:rPr>
        <w:t>
      Казталов ауылдық округі – 63 652 мың теңге;</w:t>
      </w:r>
    </w:p>
    <w:bookmarkEnd w:id="59"/>
    <w:bookmarkStart w:name="z63" w:id="60"/>
    <w:p>
      <w:pPr>
        <w:spacing w:after="0"/>
        <w:ind w:left="0"/>
        <w:jc w:val="both"/>
      </w:pPr>
      <w:r>
        <w:rPr>
          <w:rFonts w:ascii="Times New Roman"/>
          <w:b w:val="false"/>
          <w:i w:val="false"/>
          <w:color w:val="000000"/>
          <w:sz w:val="28"/>
        </w:rPr>
        <w:t>
      Көктерек ауылдық округі – 31 060 мың теңге;</w:t>
      </w:r>
    </w:p>
    <w:bookmarkEnd w:id="60"/>
    <w:bookmarkStart w:name="z64" w:id="61"/>
    <w:p>
      <w:pPr>
        <w:spacing w:after="0"/>
        <w:ind w:left="0"/>
        <w:jc w:val="both"/>
      </w:pPr>
      <w:r>
        <w:rPr>
          <w:rFonts w:ascii="Times New Roman"/>
          <w:b w:val="false"/>
          <w:i w:val="false"/>
          <w:color w:val="000000"/>
          <w:sz w:val="28"/>
        </w:rPr>
        <w:t>
      Қайыңды ауылдық округі – 21 091 мың теңге;</w:t>
      </w:r>
    </w:p>
    <w:bookmarkEnd w:id="61"/>
    <w:bookmarkStart w:name="z65" w:id="62"/>
    <w:p>
      <w:pPr>
        <w:spacing w:after="0"/>
        <w:ind w:left="0"/>
        <w:jc w:val="both"/>
      </w:pPr>
      <w:r>
        <w:rPr>
          <w:rFonts w:ascii="Times New Roman"/>
          <w:b w:val="false"/>
          <w:i w:val="false"/>
          <w:color w:val="000000"/>
          <w:sz w:val="28"/>
        </w:rPr>
        <w:t>
      Қарасу ауылдық округі – 26 611 мың теңге;</w:t>
      </w:r>
    </w:p>
    <w:bookmarkEnd w:id="62"/>
    <w:bookmarkStart w:name="z66" w:id="63"/>
    <w:p>
      <w:pPr>
        <w:spacing w:after="0"/>
        <w:ind w:left="0"/>
        <w:jc w:val="both"/>
      </w:pPr>
      <w:r>
        <w:rPr>
          <w:rFonts w:ascii="Times New Roman"/>
          <w:b w:val="false"/>
          <w:i w:val="false"/>
          <w:color w:val="000000"/>
          <w:sz w:val="28"/>
        </w:rPr>
        <w:t>
      Қараоба ауылдық округі – 24 132 мың теңге;</w:t>
      </w:r>
    </w:p>
    <w:bookmarkEnd w:id="63"/>
    <w:bookmarkStart w:name="z67" w:id="64"/>
    <w:p>
      <w:pPr>
        <w:spacing w:after="0"/>
        <w:ind w:left="0"/>
        <w:jc w:val="both"/>
      </w:pPr>
      <w:r>
        <w:rPr>
          <w:rFonts w:ascii="Times New Roman"/>
          <w:b w:val="false"/>
          <w:i w:val="false"/>
          <w:color w:val="000000"/>
          <w:sz w:val="28"/>
        </w:rPr>
        <w:t>
      Қараөзен ауылдық округі – 22 832 мың теңге;</w:t>
      </w:r>
    </w:p>
    <w:bookmarkEnd w:id="64"/>
    <w:bookmarkStart w:name="z68" w:id="65"/>
    <w:p>
      <w:pPr>
        <w:spacing w:after="0"/>
        <w:ind w:left="0"/>
        <w:jc w:val="both"/>
      </w:pPr>
      <w:r>
        <w:rPr>
          <w:rFonts w:ascii="Times New Roman"/>
          <w:b w:val="false"/>
          <w:i w:val="false"/>
          <w:color w:val="000000"/>
          <w:sz w:val="28"/>
        </w:rPr>
        <w:t>
      Қошанкөл ауылдық округі – 30 222 мың теңге;</w:t>
      </w:r>
    </w:p>
    <w:bookmarkEnd w:id="65"/>
    <w:bookmarkStart w:name="z69" w:id="66"/>
    <w:p>
      <w:pPr>
        <w:spacing w:after="0"/>
        <w:ind w:left="0"/>
        <w:jc w:val="both"/>
      </w:pPr>
      <w:r>
        <w:rPr>
          <w:rFonts w:ascii="Times New Roman"/>
          <w:b w:val="false"/>
          <w:i w:val="false"/>
          <w:color w:val="000000"/>
          <w:sz w:val="28"/>
        </w:rPr>
        <w:t>
      Талдыапан ауылдық округі – 23 093 мың теңге;</w:t>
      </w:r>
    </w:p>
    <w:bookmarkEnd w:id="66"/>
    <w:bookmarkStart w:name="z70" w:id="67"/>
    <w:p>
      <w:pPr>
        <w:spacing w:after="0"/>
        <w:ind w:left="0"/>
        <w:jc w:val="both"/>
      </w:pPr>
      <w:r>
        <w:rPr>
          <w:rFonts w:ascii="Times New Roman"/>
          <w:b w:val="false"/>
          <w:i w:val="false"/>
          <w:color w:val="000000"/>
          <w:sz w:val="28"/>
        </w:rPr>
        <w:t>
      Талдықұдық ауылдық округі – 27 946 мың теңге;</w:t>
      </w:r>
    </w:p>
    <w:bookmarkEnd w:id="67"/>
    <w:bookmarkStart w:name="z71" w:id="68"/>
    <w:p>
      <w:pPr>
        <w:spacing w:after="0"/>
        <w:ind w:left="0"/>
        <w:jc w:val="both"/>
      </w:pPr>
      <w:r>
        <w:rPr>
          <w:rFonts w:ascii="Times New Roman"/>
          <w:b w:val="false"/>
          <w:i w:val="false"/>
          <w:color w:val="000000"/>
          <w:sz w:val="28"/>
        </w:rPr>
        <w:t>
      Тереңкөл ауылдық округі – 25 409 мың теңге.</w:t>
      </w:r>
    </w:p>
    <w:bookmarkEnd w:id="68"/>
    <w:bookmarkStart w:name="z72" w:id="69"/>
    <w:p>
      <w:pPr>
        <w:spacing w:after="0"/>
        <w:ind w:left="0"/>
        <w:jc w:val="both"/>
      </w:pPr>
      <w:r>
        <w:rPr>
          <w:rFonts w:ascii="Times New Roman"/>
          <w:b w:val="false"/>
          <w:i w:val="false"/>
          <w:color w:val="000000"/>
          <w:sz w:val="28"/>
        </w:rPr>
        <w:t>
      8. 2021 жылға арналған ауданның жергілікті атқарушы органдардың резерві 28 000 мың теңге көлемінде бекітілсін.</w:t>
      </w:r>
    </w:p>
    <w:bookmarkEnd w:id="69"/>
    <w:p>
      <w:pPr>
        <w:spacing w:after="0"/>
        <w:ind w:left="0"/>
        <w:jc w:val="both"/>
      </w:pPr>
      <w:r>
        <w:rPr>
          <w:rFonts w:ascii="Times New Roman"/>
          <w:b w:val="false"/>
          <w:i w:val="false"/>
          <w:color w:val="000000"/>
          <w:sz w:val="28"/>
        </w:rPr>
        <w:t>
      8-1. 2021 жылға арналған ауылдық округ бюджеттеріне аудандық бюджет қаражат есебінен бөлінетін ағымдағы нысаналы трансферттердің жалпы сомасы 345 020 мың теңге көлемінде қарастырылғаны ескерілсін:</w:t>
      </w:r>
    </w:p>
    <w:p>
      <w:pPr>
        <w:spacing w:after="0"/>
        <w:ind w:left="0"/>
        <w:jc w:val="both"/>
      </w:pPr>
      <w:r>
        <w:rPr>
          <w:rFonts w:ascii="Times New Roman"/>
          <w:b w:val="false"/>
          <w:i w:val="false"/>
          <w:color w:val="000000"/>
          <w:sz w:val="28"/>
        </w:rPr>
        <w:t>
      Аталған сомаларды ауылдық округтердің бюджеттеріне бөлу Казталов ауданы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Батыс Қазақстан облысы Казталов аудандық мәслихатының 02.04.2021 </w:t>
      </w:r>
      <w:r>
        <w:rPr>
          <w:rFonts w:ascii="Times New Roman"/>
          <w:b w:val="false"/>
          <w:i w:val="false"/>
          <w:color w:val="000000"/>
          <w:sz w:val="28"/>
        </w:rPr>
        <w:t>№ 4-1</w:t>
      </w:r>
      <w:r>
        <w:rPr>
          <w:rFonts w:ascii="Times New Roman"/>
          <w:b w:val="false"/>
          <w:i w:val="false"/>
          <w:color w:val="ff0000"/>
          <w:sz w:val="28"/>
        </w:rPr>
        <w:t xml:space="preserve"> шешімімен (01.01.2021 бастап қолданысқа енгізіледі); жаңа редакцияда - Батыс Қазақстан облысы Казталов аудандық мәслихатының 18.11.2021 </w:t>
      </w:r>
      <w:r>
        <w:rPr>
          <w:rFonts w:ascii="Times New Roman"/>
          <w:b w:val="false"/>
          <w:i w:val="false"/>
          <w:color w:val="000000"/>
          <w:sz w:val="28"/>
        </w:rPr>
        <w:t>№ 10-1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73" w:id="70"/>
    <w:p>
      <w:pPr>
        <w:spacing w:after="0"/>
        <w:ind w:left="0"/>
        <w:jc w:val="both"/>
      </w:pPr>
      <w:r>
        <w:rPr>
          <w:rFonts w:ascii="Times New Roman"/>
          <w:b w:val="false"/>
          <w:i w:val="false"/>
          <w:color w:val="000000"/>
          <w:sz w:val="28"/>
        </w:rPr>
        <w:t>
      9. 2021 жылдың 1 қаңтарынан бастап Қазақстан Республикасының еңбек заңнамасымен белгіленген мамандар лауазымдарының тізбесіне сәйкес, ауылдық елді мекендерде қызмет ететін әлеуметтік қамсыздандыру, мәдениет, спорт саласының азаматтық қызметшілеріне қызметтің осы түрлерімен қалада айналысатын азаматтық қызметшілердің ставкаларымен салыстырғанда лауазымдық жалақыларын 25 % көтеру қаралсын.</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Батыс Қазақстан облысы Казталов аудандық мәслихатының 28.07.2021 </w:t>
      </w:r>
      <w:r>
        <w:rPr>
          <w:rFonts w:ascii="Times New Roman"/>
          <w:b w:val="false"/>
          <w:i w:val="false"/>
          <w:color w:val="000000"/>
          <w:sz w:val="28"/>
        </w:rPr>
        <w:t>№ 7-1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10. 2021 жылға арналған аудандық бюджетте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ақы және тұрғын үй сатып алу және салу үшін әлеуметтік көмек көзделсін.</w:t>
      </w:r>
    </w:p>
    <w:bookmarkEnd w:id="71"/>
    <w:bookmarkStart w:name="z75" w:id="72"/>
    <w:p>
      <w:pPr>
        <w:spacing w:after="0"/>
        <w:ind w:left="0"/>
        <w:jc w:val="both"/>
      </w:pPr>
      <w:r>
        <w:rPr>
          <w:rFonts w:ascii="Times New Roman"/>
          <w:b w:val="false"/>
          <w:i w:val="false"/>
          <w:color w:val="000000"/>
          <w:sz w:val="28"/>
        </w:rPr>
        <w:t>
      11. Казталов аудандық мәслихат аппаратының басшысы (Н.Кажгалиев) осы шешімнің әділет органдарында мемлекеттік тіркелуін қамтамасыз етсін.</w:t>
      </w:r>
    </w:p>
    <w:bookmarkEnd w:id="72"/>
    <w:bookmarkStart w:name="z76" w:id="73"/>
    <w:p>
      <w:pPr>
        <w:spacing w:after="0"/>
        <w:ind w:left="0"/>
        <w:jc w:val="both"/>
      </w:pPr>
      <w:r>
        <w:rPr>
          <w:rFonts w:ascii="Times New Roman"/>
          <w:b w:val="false"/>
          <w:i w:val="false"/>
          <w:color w:val="000000"/>
          <w:sz w:val="28"/>
        </w:rPr>
        <w:t>
      12. Осы шешім 2021 жылдың 1 қаңтарынан бастап қолданысқа енгізіледі.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Батыс Қазақстан облысы Казталов аудандық мәслихатының 31.12.2020 </w:t>
      </w:r>
      <w:r>
        <w:rPr>
          <w:rFonts w:ascii="Times New Roman"/>
          <w:b w:val="false"/>
          <w:i w:val="false"/>
          <w:color w:val="000000"/>
          <w:sz w:val="28"/>
        </w:rPr>
        <w:t>№ 58-20</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Рамазанов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57-2 шешіміне 1-қосымша</w:t>
            </w:r>
          </w:p>
        </w:tc>
      </w:tr>
    </w:tbl>
    <w:bookmarkStart w:name="z80" w:id="74"/>
    <w:p>
      <w:pPr>
        <w:spacing w:after="0"/>
        <w:ind w:left="0"/>
        <w:jc w:val="left"/>
      </w:pPr>
      <w:r>
        <w:rPr>
          <w:rFonts w:ascii="Times New Roman"/>
          <w:b/>
          <w:i w:val="false"/>
          <w:color w:val="000000"/>
        </w:rPr>
        <w:t xml:space="preserve"> 2021 жылға арналған аудандық бюджет</w:t>
      </w:r>
    </w:p>
    <w:bookmarkEnd w:id="74"/>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Казталов аудандық мәслихатының 18.11.2021 </w:t>
      </w:r>
      <w:r>
        <w:rPr>
          <w:rFonts w:ascii="Times New Roman"/>
          <w:b w:val="false"/>
          <w:i w:val="false"/>
          <w:color w:val="ff0000"/>
          <w:sz w:val="28"/>
        </w:rPr>
        <w:t>№ 10-1</w:t>
      </w:r>
      <w:r>
        <w:rPr>
          <w:rFonts w:ascii="Times New Roman"/>
          <w:b w:val="false"/>
          <w:i w:val="false"/>
          <w:color w:val="ff0000"/>
          <w:sz w:val="28"/>
        </w:rPr>
        <w:t xml:space="preserve"> шешімімен (01.01.2021 бастап қолданысқа енгізіледі).</w:t>
      </w:r>
    </w:p>
    <w:bookmarkStart w:name="z81" w:id="75"/>
    <w:p>
      <w:pPr>
        <w:spacing w:after="0"/>
        <w:ind w:left="0"/>
        <w:jc w:val="both"/>
      </w:pPr>
      <w:r>
        <w:rPr>
          <w:rFonts w:ascii="Times New Roman"/>
          <w:b w:val="false"/>
          <w:i w:val="false"/>
          <w:color w:val="000000"/>
          <w:sz w:val="28"/>
        </w:rPr>
        <w:t>
      мың теңге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97"/>
        <w:gridCol w:w="947"/>
        <w:gridCol w:w="947"/>
        <w:gridCol w:w="6569"/>
        <w:gridCol w:w="24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10 254 473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1 354 141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438 341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390 816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8 855 352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8 855 343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8 855 343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10 527 259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665 647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202 756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170 389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159 342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461 382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173 154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121 058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913 369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270 748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270 748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270 748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594 780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594 780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308 207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89 556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90 701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1 303 664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425 245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67 794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Кондоминиум объектілерінің ортақ мүлкіне күрделі жөндеу жүргізуге кредит беру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357 451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218 987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138 464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756 693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728 610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722 848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121 726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121 726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119 841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681 153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406 497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404 323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404 323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155 694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154 734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76 350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1 324 338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1 316 468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1 316 468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518 984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751 519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116 487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116 487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93 882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93 882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5 329 804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5 329 804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5 329 804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466 192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4 834 735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216 372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216 372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216 372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183 663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183 663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183 663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57-2 шешіміне 2-қосымша</w:t>
            </w:r>
          </w:p>
        </w:tc>
      </w:tr>
    </w:tbl>
    <w:bookmarkStart w:name="z83" w:id="76"/>
    <w:p>
      <w:pPr>
        <w:spacing w:after="0"/>
        <w:ind w:left="0"/>
        <w:jc w:val="left"/>
      </w:pPr>
      <w:r>
        <w:rPr>
          <w:rFonts w:ascii="Times New Roman"/>
          <w:b/>
          <w:i w:val="false"/>
          <w:color w:val="000000"/>
        </w:rPr>
        <w:t xml:space="preserve"> 2022 жылға арналған аудандық бюджет</w:t>
      </w:r>
    </w:p>
    <w:bookmarkEnd w:id="76"/>
    <w:bookmarkStart w:name="z84" w:id="77"/>
    <w:p>
      <w:pPr>
        <w:spacing w:after="0"/>
        <w:ind w:left="0"/>
        <w:jc w:val="both"/>
      </w:pPr>
      <w:r>
        <w:rPr>
          <w:rFonts w:ascii="Times New Roman"/>
          <w:b w:val="false"/>
          <w:i w:val="false"/>
          <w:color w:val="000000"/>
          <w:sz w:val="28"/>
        </w:rPr>
        <w:t>
      мың теңге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091"/>
        <w:gridCol w:w="1091"/>
        <w:gridCol w:w="5983"/>
        <w:gridCol w:w="25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7 172 793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1 313 141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5 814 672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5 814 672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5 814 672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7 172 793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154 224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102 126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800 136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5 260 302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5 260 302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5 260 302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4 794 110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57-2 шешіміне 3-қосымша</w:t>
            </w:r>
          </w:p>
        </w:tc>
      </w:tr>
    </w:tbl>
    <w:bookmarkStart w:name="z86" w:id="78"/>
    <w:p>
      <w:pPr>
        <w:spacing w:after="0"/>
        <w:ind w:left="0"/>
        <w:jc w:val="left"/>
      </w:pPr>
      <w:r>
        <w:rPr>
          <w:rFonts w:ascii="Times New Roman"/>
          <w:b/>
          <w:i w:val="false"/>
          <w:color w:val="000000"/>
        </w:rPr>
        <w:t xml:space="preserve"> 2023 жылға арналған аудандық бюджет</w:t>
      </w:r>
    </w:p>
    <w:bookmarkEnd w:id="78"/>
    <w:bookmarkStart w:name="z87" w:id="79"/>
    <w:p>
      <w:pPr>
        <w:spacing w:after="0"/>
        <w:ind w:left="0"/>
        <w:jc w:val="both"/>
      </w:pPr>
      <w:r>
        <w:rPr>
          <w:rFonts w:ascii="Times New Roman"/>
          <w:b w:val="false"/>
          <w:i w:val="false"/>
          <w:color w:val="000000"/>
          <w:sz w:val="28"/>
        </w:rPr>
        <w:t>
      мың теңге</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091"/>
        <w:gridCol w:w="1091"/>
        <w:gridCol w:w="5983"/>
        <w:gridCol w:w="25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7 172 793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1 313 141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5 814 672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5 814 672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5 814 672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7 172 793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154 224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102 126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800 136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5 260 302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5 260 302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5 260 302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4 794 110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