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9152" w14:textId="f3b9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9 қаңтардағы №43-3 "2020-2022 жылдарға арналған Казталов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8 сәуірдегі № 46-1 шешімі. Батыс Қазақстан облысының Әділет департаментінде 2020 жылғы 9 сәуірде № 6138 болып тіркелді. Күші жойылды - Батыс Қазақстан облысы Казталов аудандық мәслихатының 2021 жылғы 18 ақпандағы № 3-6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18.02.2021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2020 жылғы 9 қаңтардағы №43-3 "2020-2022 жылдарға арналған Казталов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№5977 тіркелген, 2020 жылғы 20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Болашақ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24 858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22 991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24 858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-0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64 010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1 825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62 185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64 368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-358 мың теңге;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358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358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190 852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11 264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179 588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192 041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-1 189 мың теңге;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1 189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1 189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299 866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13 828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286 038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300 232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-366 мың теңге;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366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366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Қараоба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25 932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1 221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24 711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25 932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-0 теңге;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Көктерек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29 252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1 216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28 036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29 252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-0 теңге;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2020-2022 жылдарға арналған Талдыапан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25 437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1 139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24 298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25 437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-0 теңге; 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2020 жылға арналған ауылдық округтердің бюджетінде аудандық бюджеттен берілетін трансферттер түсімдері жалпы сомасы 96 889 мың теңге көлемінде ескерілсін: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400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ауылдық округі – 2 870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Жалпақтал ауылдық округі – 23 575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ауылдық округі – 66 838 мың теңге; 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Қараоба ауылдық округі – 1 027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ауылдық округі – 564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Талдыапан ауылдық округі – 1 615 мың теңге.";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Казталов аудандық мәслихат аппараты басшысы (Н. Кажгалиев) осы шешімнің әділет органдарында мемлекеттік тіркелуін қамтамасыз етсін.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7-қосымша</w:t>
            </w:r>
          </w:p>
        </w:tc>
      </w:tr>
    </w:tbl>
    <w:bookmarkStart w:name="z15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Болашақ ауылдық округінің бюджеті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10-қосымша</w:t>
            </w:r>
          </w:p>
        </w:tc>
      </w:tr>
    </w:tbl>
    <w:bookmarkStart w:name="z15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Бостандық ауылдық округінің бюджеті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1 825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13-қосымша</w:t>
            </w:r>
          </w:p>
        </w:tc>
      </w:tr>
    </w:tbl>
    <w:bookmarkStart w:name="z16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Жалпактал ауылдық округінің бюджеті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19-қосымша</w:t>
            </w:r>
          </w:p>
        </w:tc>
      </w:tr>
    </w:tbl>
    <w:bookmarkStart w:name="z16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Казталов ауылдық округінің бюджеті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28-қосымша</w:t>
            </w:r>
          </w:p>
        </w:tc>
      </w:tr>
    </w:tbl>
    <w:bookmarkStart w:name="z17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Қараоба ауылдық округінің бюджеті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34-қосымша</w:t>
            </w:r>
          </w:p>
        </w:tc>
      </w:tr>
    </w:tbl>
    <w:bookmarkStart w:name="z17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Коктерек ауылдық округінің бюджеті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40-қосымша</w:t>
            </w:r>
          </w:p>
        </w:tc>
      </w:tr>
    </w:tbl>
    <w:bookmarkStart w:name="z17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Талдыапан ауылдық округінің бюджеті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