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ef8d5" w14:textId="53ef8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Бәйтерек ауданы мәслихатының 2020 жылғы 13 қаңтардағы №43-16 "2020-2022 жылдарға арналған Бәйтерек ауданы Краснов ауылдық округі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Бәйтерек аудандық мәслихатының 2020 жылғы 24 желтоқсандағы № 59-19 шешімі. Батыс Қазақстан облысының Әділет департаментінде 2020 жылғы 28 желтоқсанда № 6663 болып тіркелді. Күші жойылды - Батыс Қазақстан облысы Бәйтерек аудандық мәслихатының 2021 жылғы 30 наурыздағы № 3-13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Бәйтерек аудандық мәслихатының 30.03.2021 </w:t>
      </w:r>
      <w:r>
        <w:rPr>
          <w:rFonts w:ascii="Times New Roman"/>
          <w:b w:val="false"/>
          <w:i w:val="false"/>
          <w:color w:val="ff0000"/>
          <w:sz w:val="28"/>
        </w:rPr>
        <w:t>№ 3-13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 - 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Бәйтерек ауданы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Бәйтерек ауданы мәслихатының 2020 жылғы 13 қаңтардағы №43-16 "2020-2022 жылдарға арналған Бәйтерек ауданы Краснов ауылдық округі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5995 тіркелген, 2020 жылы 22 қаңтарда Қазақстан Республикасының нормативтік құқықтық актілерінің эталондық бақылау банкінде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Краснов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25 205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970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2 976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21 259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25 205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Бәйтерек ауданы мәслихат аппаратының басшысы (Г. Терехов) осы шешімнің әділет органдарында мемлекеттік тіркелуін қамтамасыз етсін.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2020 жылғы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 Козин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 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24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59-19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13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43-16 шешіміне1-қосымша</w:t>
            </w:r>
          </w:p>
        </w:tc>
      </w:tr>
    </w:tbl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Краснов ауылдық округінің бюджеті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8"/>
        <w:gridCol w:w="1198"/>
        <w:gridCol w:w="1628"/>
        <w:gridCol w:w="1628"/>
        <w:gridCol w:w="169"/>
        <w:gridCol w:w="3779"/>
        <w:gridCol w:w="270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25 205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2 976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2 734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2 734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21 259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21 259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25 205 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22 055 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22 055 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22 055 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22 055 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