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561fa1" w14:textId="1561fa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Бәйтерек ауданы мәслихатының 2020 жылғы 13 қаңтардағы №43-15 "2020-2022 жылдарға арналған Бәйтерек ауданы Махамбет ауылдық округі бюджеті туралы"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Батыс Қазақстан облысы Бәйтерек аудандық мәслихатының 2020 жылғы 20 сәуірдегі № 48-15 шешімі. Батыс Қазақстан облысының Әділет департаментінде 2020 жылғы 23 сәуірде № 6196 болып тіркелді. Күші жойылды - Батыс Қазақстан облысы Бәйтерек аудандық мәслихатының 2021 жылғы 31 наурыздағы № 3-16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Батыс Қазақстан облысы Бәйтерек аудандық мәслихатының 31.03.2021 </w:t>
      </w:r>
      <w:r>
        <w:rPr>
          <w:rFonts w:ascii="Times New Roman"/>
          <w:b w:val="false"/>
          <w:i w:val="false"/>
          <w:color w:val="ff0000"/>
          <w:sz w:val="28"/>
        </w:rPr>
        <w:t>№ 3-16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(алғашқы ресми жарияланған күнінен бастап қолданысқа енгізіледі).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Бюджет </w:t>
      </w:r>
      <w:r>
        <w:rPr>
          <w:rFonts w:ascii="Times New Roman"/>
          <w:b w:val="false"/>
          <w:i w:val="false"/>
          <w:color w:val="000000"/>
          <w:sz w:val="28"/>
        </w:rPr>
        <w:t>кодексіне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 жылғы 23 қаңтардағы "Қазақстан Республикасындағы жергілікті мемлекеттік басқару және өзін - өзі басқару туралы"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Бәйтерек ауданы мәслихаты </w:t>
      </w:r>
      <w:r>
        <w:rPr>
          <w:rFonts w:ascii="Times New Roman"/>
          <w:b/>
          <w:i w:val="false"/>
          <w:color w:val="000000"/>
          <w:sz w:val="28"/>
        </w:rPr>
        <w:t>ШЕШІМ ҚАБЫЛДАДЫ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Бәйтерек ауданы мәслихатының 2020 жылғы 13 қаңтардағы №43-15 "2020-2022 жылдарға арналған Бәйтерек ауданы Махамбет ауылдық округі бюджеті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5994 тіркелген, 2020 жылы 22 қаңтарда Қазақстан Республикасының нормативтік құқықтық актілерінің эталондық бақылау банкінде жарияланған) мынадай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2020-2022 жылдарға арналған Махамбет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3-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2020 жылға келесі көлемдерде бекітілсін: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22 393 мың теңге: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3 000 мың теңге;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200 мың теңге;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теңге;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19 193 мың теңге;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24 874 мың теңге;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теңге: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теңге: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-2 481 мың теңге;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2 481 мың теңге: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теңге;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2 481 мың теңге.";</w:t>
      </w:r>
    </w:p>
    <w:bookmarkEnd w:id="19"/>
    <w:bookmarkStart w:name="z2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1 -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0"/>
    <w:bookmarkStart w:name="z25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Бәйтерек ауданы мәслихат аппаратының басшысы (Г. Терехов) осы шешімнің әділет органдарында мемлекеттік тіркелуін қамтамасыз етсін.</w:t>
      </w:r>
    </w:p>
    <w:bookmarkEnd w:id="21"/>
    <w:bookmarkStart w:name="z26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Осы шешім 2020 жылғы 1 қаңтардан бастап қолданысқа енгізіледі.</w:t>
      </w:r>
    </w:p>
    <w:bookmarkEnd w:id="2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3"/>
        <w:gridCol w:w="4207"/>
      </w:tblGrid>
      <w:tr>
        <w:trPr>
          <w:trHeight w:val="30" w:hRule="atLeast"/>
        </w:trPr>
        <w:tc>
          <w:tcPr>
            <w:tcW w:w="77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сессия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 Шканов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 Исмагулов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Бәйтерек ауданы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20 сәкірдегі № 48-15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Бәйтерек ауданы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13 қаңтардағы № 43-15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1-қосымша</w:t>
            </w:r>
          </w:p>
        </w:tc>
      </w:tr>
    </w:tbl>
    <w:bookmarkStart w:name="z31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Махамбет ауылдық округінің бюджеті</w:t>
      </w:r>
    </w:p>
    <w:bookmarkEnd w:id="23"/>
    <w:bookmarkStart w:name="z32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мың теңге</w:t>
      </w:r>
    </w:p>
    <w:bookmarkEnd w:id="2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98"/>
        <w:gridCol w:w="1198"/>
        <w:gridCol w:w="1628"/>
        <w:gridCol w:w="1628"/>
        <w:gridCol w:w="169"/>
        <w:gridCol w:w="3779"/>
        <w:gridCol w:w="2700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7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22 393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419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419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2 581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250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2 300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және кәсіби қызметті жүргізгені үшін алынатын алымдар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19 193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19 193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Аудандардың (облыстық маңызы бар қаланың) бюджетінен трансферттер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19 193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7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24 874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21 014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21 014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21 014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21 014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3 859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3 859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3 859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мекендердегі көшелердi жарықтандыру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2 689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мекендердiң санитариясын қамтамасыз ету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абаттандыру және көгалдандыру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910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айдаланылмаған) нысаналы трансфферттерді қайтару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7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Ерекшелігі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Бюджеттік кредиттерді өтеу 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бюджеттен берілген бюджеттік кредиттерді өтеу 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7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активтерімен операциялар бойынша сальдо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7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(профициті)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-2 481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Бюджет тапшылығын қаржыландыру (профицитін пайдалану)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2 481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7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Қарыздарды өтеу 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7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2 481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2 481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2 481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3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</w:t>
      </w:r>
    </w:p>
    <w:bookmarkEnd w:id="25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m="http://schemas.openxmlformats.org/officeDocument/2006/math" xmlns:r="http://schemas.openxmlformats.org/officeDocument/2006/relationships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m="http://schemas.openxmlformats.org/officeDocument/2006/math" xmlns:r="http://schemas.openxmlformats.org/officeDocument/2006/relationships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