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67bb" w14:textId="fe46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Бәйтерек ауданы Мичурин ауылдық округі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13 қаңтардағы № 43-12 шешімі. Батыс Қазақстан облысының Әділет департаментінде 2020 жылғы 15 қаңтарда № 5991 болып тіркелді. Күші жойылды - Батыс Қазақстан облысы Бәйтерек аудандық мәслихатының 2021 жылғы 31 наурыздағы № 3-17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Мичурин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25 369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25 194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175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0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65 538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-40 169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40 169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40 169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24.12.2020 </w:t>
      </w:r>
      <w:r>
        <w:rPr>
          <w:rFonts w:ascii="Times New Roman"/>
          <w:b w:val="false"/>
          <w:i w:val="false"/>
          <w:color w:val="000000"/>
          <w:sz w:val="28"/>
        </w:rPr>
        <w:t>№ 59-15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2020 жылға арналған Мичурин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2019 жылға 4 желтоқсандағы "2020-2022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2019 жылғы 31 желтоқсандағы №42-2 "2020-2022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5926 тіркелген)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"2020-2022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қатерге және басшылыққа алынсын.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2020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43-12 шешіміне 1-қосымша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Мичурин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 59-15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1171"/>
        <w:gridCol w:w="1591"/>
        <w:gridCol w:w="1591"/>
        <w:gridCol w:w="166"/>
        <w:gridCol w:w="3693"/>
        <w:gridCol w:w="29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25 194 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65 538 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-40 169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№43-12 шешіміне 2-қосымша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Мичурин ауылдық округінің бюджеті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44 641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№43-12 шешіміне 3-қосымша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Мичурин ауылдық округінің бюджеті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44 641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