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f8a8" w14:textId="311f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Борсы ауылдық округінің бюджеті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51-2 шешімі. Батыс Қазақстан облысының Әділет департаментінде 2020 жылғы 29 желтоқсанда № 6719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Жәнібек ауданының Борсы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–28 301 мың теңге:</w:t>
      </w:r>
    </w:p>
    <w:bookmarkEnd w:id="2"/>
    <w:bookmarkStart w:name="z6" w:id="3"/>
    <w:p>
      <w:pPr>
        <w:spacing w:after="0"/>
        <w:ind w:left="0"/>
        <w:jc w:val="both"/>
      </w:pPr>
      <w:r>
        <w:rPr>
          <w:rFonts w:ascii="Times New Roman"/>
          <w:b w:val="false"/>
          <w:i w:val="false"/>
          <w:color w:val="000000"/>
          <w:sz w:val="28"/>
        </w:rPr>
        <w:t>
      салықтық түсімдер – 850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27 451 мың теңге;</w:t>
      </w:r>
    </w:p>
    <w:bookmarkEnd w:id="6"/>
    <w:bookmarkStart w:name="z10" w:id="7"/>
    <w:p>
      <w:pPr>
        <w:spacing w:after="0"/>
        <w:ind w:left="0"/>
        <w:jc w:val="both"/>
      </w:pPr>
      <w:r>
        <w:rPr>
          <w:rFonts w:ascii="Times New Roman"/>
          <w:b w:val="false"/>
          <w:i w:val="false"/>
          <w:color w:val="000000"/>
          <w:sz w:val="28"/>
        </w:rPr>
        <w:t>
      2) шығындар – 28 660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- 359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359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359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13-2</w:t>
      </w:r>
      <w:r>
        <w:rPr>
          <w:rFonts w:ascii="Times New Roman"/>
          <w:b w:val="false"/>
          <w:i w:val="false"/>
          <w:color w:val="ff0000"/>
          <w:sz w:val="28"/>
        </w:rPr>
        <w:t xml:space="preserve"> шешімімен (01.01.2021 бастап қолданысқа енгізілді).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Борсы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2021 жылға арналған Борсы ауылдық округінің бюджетінде аудандық бюджеттен берілетін субвенциялар түсімдерінің жалпы сомасы 19 524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№51-2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Борсы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28.12.2021 </w:t>
      </w:r>
      <w:r>
        <w:rPr>
          <w:rFonts w:ascii="Times New Roman"/>
          <w:b w:val="false"/>
          <w:i w:val="false"/>
          <w:color w:val="ff0000"/>
          <w:sz w:val="28"/>
        </w:rPr>
        <w:t>№ 13-2</w:t>
      </w:r>
      <w:r>
        <w:rPr>
          <w:rFonts w:ascii="Times New Roman"/>
          <w:b w:val="false"/>
          <w:i w:val="false"/>
          <w:color w:val="ff0000"/>
          <w:sz w:val="28"/>
        </w:rPr>
        <w:t xml:space="preserve"> шешімімен (01.01.2021 бастап қолданысқа енгізілді).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округтің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№51-2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Борсы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№51-2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Борсы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