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a74c" w14:textId="82ea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қаңтардағы №39-6 "2020-2022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8 желтоқсандағы № 49-3 шешімі. Батыс Қазақстан облысының Әділет департаментінде 2020 жылғы 10 желтоқсанда № 6526 болып тіркелді. Күші жойылды - Батыс Қазақстан облысы Жәнібек аудандық мәслихатының 2021 жылғы 31 наурыздағы № 4-9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 жылғы 10 қаңтардағы №39-6 "2020 – 2022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№5970 тіркелген, 2020 жылы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22 472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1 068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20 881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22 472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39-6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Күйгенкөл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