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612b41" w14:textId="a612b4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Жәнібек аудандық мәслихатының 2020 жылғы 10 қантардағы №39-5 "2020-2022 жылдарға арналған Жәнібек ауданы Қамысты ауылдық округінің бюджеті туралы"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Батыс Қазақстан облысы Жәнібек аудандық мәслихатының 2020 жылғы 8 желтоқсандағы № 49-4 шешімі. Батыс Қазақстан облысының Әділет департаментінде 2020 жылғы 10 желтоқсанда № 6525 болып тіркелді. Күші жойылды - Батыс Қазақстан облысы Жәнібек аудандық мәслихатының 2021 жылғы 31 наурыздағы № 4-10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Батыс Қазақстан облысы Жәнібек аудандық мәслихатының 31.03.2021 </w:t>
      </w:r>
      <w:r>
        <w:rPr>
          <w:rFonts w:ascii="Times New Roman"/>
          <w:b w:val="false"/>
          <w:i w:val="false"/>
          <w:color w:val="ff0000"/>
          <w:sz w:val="28"/>
        </w:rPr>
        <w:t>№ 4-10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(алғашқы ресми жарияланған күнінен бастап қолданысқа енгізіледі).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Бюджет </w:t>
      </w:r>
      <w:r>
        <w:rPr>
          <w:rFonts w:ascii="Times New Roman"/>
          <w:b w:val="false"/>
          <w:i w:val="false"/>
          <w:color w:val="000000"/>
          <w:sz w:val="28"/>
        </w:rPr>
        <w:t>кодексіне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Қазақстан Республикасының 2001 жылғы 23 қаңтардағы "Қазақстан Республикасындағы жергілікті мемлекеттік басқару және өзін-өзі басқару туралы"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Жәнібек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ШЕШІМ ҚАБЫЛДАДЫ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Жәнібек аудандық мәслихатының 2020 жылғы 10 қантардағы №39-5 "2020 – 2022 жылдарға арналған Жәнібек ауданы Қамысты ауылдық округінің бюджеті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№5971 тіркелген, 2020 жылы 17 қаңтарда Қазақстан Республикасы нормативтік құқықтық актілерінің эталондық бақылау банкінде жарияланған) келесі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жазылсын: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2020-2022 жылдарға арналған Қамысты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соның ішінде 2020 жылға келесі көлемдерде бекітілсін: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29 845 мың теңге: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881 мың теңге;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теңге;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теңге;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28 964 мың теңге;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29 845 мың теңге;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теңге: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теңге: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0 теңге;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0 теңге: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теңге;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0 теңге.";</w:t>
      </w:r>
    </w:p>
    <w:bookmarkEnd w:id="19"/>
    <w:bookmarkStart w:name="z2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аталған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0"/>
    <w:bookmarkStart w:name="z25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Жәнібек аудандық мәслихаты аппаратының басшысы (Н.Уәлиева) осы шешімнің әділет органдарында мемлекеттік тіркелуін қамтамасыз етсін.</w:t>
      </w:r>
    </w:p>
    <w:bookmarkEnd w:id="21"/>
    <w:bookmarkStart w:name="z26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Осы шешім 2020 жылғы 1 қаңтардан бастап қолданысқа енгізіледі.</w:t>
      </w:r>
    </w:p>
    <w:bookmarkEnd w:id="2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3"/>
        <w:gridCol w:w="4207"/>
      </w:tblGrid>
      <w:tr>
        <w:trPr>
          <w:trHeight w:val="30" w:hRule="atLeast"/>
        </w:trPr>
        <w:tc>
          <w:tcPr>
            <w:tcW w:w="77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Төраға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 Хаби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 Кадимов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Жәнібек аудандық мәслихаттың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2020 жылғы 8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 49-4 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Жәнібек аудандық мәслихаттың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2020 жылғы 10 қаңтардағы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 39-5 шешіміне 1-қосымша</w:t>
            </w:r>
          </w:p>
        </w:tc>
      </w:tr>
    </w:tbl>
    <w:bookmarkStart w:name="z31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Қамысты ауылдық округінің бюджеті</w:t>
      </w:r>
    </w:p>
    <w:bookmarkEnd w:id="23"/>
    <w:bookmarkStart w:name="z32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мың теңге</w:t>
      </w:r>
    </w:p>
    <w:bookmarkEnd w:id="2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94"/>
        <w:gridCol w:w="1194"/>
        <w:gridCol w:w="1622"/>
        <w:gridCol w:w="1622"/>
        <w:gridCol w:w="3766"/>
        <w:gridCol w:w="2902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90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29 845 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881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821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735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28 964 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28 964 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28 964 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90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Атауы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29 845 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25 329 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25 329 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25 329 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25 329 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4 516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4 016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4 016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мекендердегі көшелердi жарықтандыру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мекендердің санитариясын қамтамасыз ету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және көгалдандыру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3 016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кенттерде, ауылдарда, ауылдық округтерде автомобиль жолдарының жұмыс істеуін қамтамасыз ету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Бюджеттік кредиттерді өтеу 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90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активтерімен операциялар бойынша сальдо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90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90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Ерекшелiгi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(профициті)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6) Бюджет тапшылығын қаржыландыру (профицитін пайдалану) 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ішкі қарыздар 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90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90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90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Ерекшелiгi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 қаражаты қалдықтары 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