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2335" w14:textId="de22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8 желтоқсандағы № 49-2 шешімі. Батыс Қазақстан облысының Әділет департаментінде 2020 жылғы 10 желтоқсанда № 6523 болып тіркелді. Күші жойылды - Батыс Қазақстан облысы Жәнібек аудандық мәслихатының 2021 жылғы 31 наурыздағы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қаңтардағы №39-4 "2020 – 2022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№5972 тіркелген, 2020 жылы 17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340 463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23 262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317 201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347 611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- 7 148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–7 148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Жәнібек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340 463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347 611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