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a03b" w14:textId="63ba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2020 жылғы 10 қаңтардағы №39-3 "2020-2022 жылдарға арналған Жәнібек ауданы Жақсыбай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2020 жылғы 18 қыркүйектегі № 47-4 шешімі. Батыс Қазақстан облысының Әділет департаментінде 2020 жылғы 22 қыркүйекте № 6374 болып тіркелді. Күші жойылды - Батыс Қазақстан облысы Жәнібек аудандық мәслихатының 2021 жылғы 31 наурыздағы № 4-7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Жәнібек аудандық мәслихатының 31.03.2021 </w:t>
      </w:r>
      <w:r>
        <w:rPr>
          <w:rFonts w:ascii="Times New Roman"/>
          <w:b w:val="false"/>
          <w:i w:val="false"/>
          <w:color w:val="ff0000"/>
          <w:sz w:val="28"/>
        </w:rPr>
        <w:t>№ 4-7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Жәнібек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Жәнібек аудандық мәслихатының 2020 жылғы 10 қантардағы №39-3 "2020 – 2022 жылдарға арналған Жәнібек ауданы Жақсыбай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№5973 тіркелген, 2020 жылы 17 қаңтарда Қазақстан Республикасы нормативтік құқықтық актілерінің эталондық бақылау банкінде жарияланған)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2020-2022 жылдарға арналған Жақсыбай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29 658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1 283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28 375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шығындар – 29 658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0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1 - 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Жәнібек аудандық мәслихаты аппаратының басшысы (Н.Уәлиева) осы шешімнің әділет органдарында мемлекеттік тіркелуін қамтамасыз етсін.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2020 жылғы 1 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Куаналиев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18 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№47-4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Жәнібек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№39-3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Жақсыбай ауылдық округінің бюджеті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766"/>
        <w:gridCol w:w="29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Шығындар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29 658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24 590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Таза бюджеттік кредиттеу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Қаржы активтерімен операциялар бойынша сальдо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Бюджет тапшылығы (профициті)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 Бюджет тапшылығын қаржыландыру (профицитін пайдалану)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