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abee5" w14:textId="2cabe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ауданы әкімдігінің 2016 жылғы 22 сәуірдегі № 82 "Жәнібек ауданының шалғайдағы елді мекендерінде тұратын балаларды жалпы білім беретін мектептерге тасымалдаудың схемалары мен қағидаларын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ауданы әкімдігінің 2020 жылғы 3 қыркүйектегі № 129 қаулысы. Батыс Қазақстан облысының Әділет департаментінде 2020 жылғы 4 қыркүйекте № 6350 болып тіркелді. Күші жойылды - Батыс Қазақстан облысы Жәнібек ауданы әкімдігінің 2024 жылғы 13 қыркүйектегі № 126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Жәнібек ауданы әкімдігінің 13.09.2024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2003 жылғы 4 шілдедегі "Автомобиль көлігі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Жәнібек ауданы әкімдігінің 2016 жылғы 22 сәуірдегі № 82 "Жәнібек ауданының шалғайдағы елді мекендерінде тұратын балаларды жалпы білім беретін мектептерге тасымалдаудың схемалары мен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4435 тіркелген, 2016 жылы 9 маусымда "Әділет" ақпараттық-құқықтық жүйесінде жарияланған) мынадай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Жәнібек ауданының шалғайдағы елді мекендерінде тұратын балаларды жалпы білім беретін мектептерге тасымалдаудың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мынадай редакцияда жазылсын: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Балаларды тасымалдау үшін бөлінген автокөліктердің техникалық жай-күйі, жабдықтары Қазақстан Республикасының 2003 жылғы 4 шілдедегі "Автомобиль көлігі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Инвестициялар және даму министрінің 2015 жылғы 30 сәуірдегі № 547 "Автомобиль көлігі құралдарын техникалық пайдалану қағидаларын бекіту туралы" (Нормативтік құқықтық актілерді мемлекеттік тіркеу тізілімінде №12221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жауап беруі тиіс.".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Жәнібек ауданы әкімі аппаратының басшысы осы қаулының әділет органдарында мемлекеттік тіркелуін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аудан әкімінің орынбасары А.Молдағалиевке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Сафималиев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