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3993" w14:textId="8e73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2020 жылғы 10 қантардағы №39-3 "2020-2022 жылдарға арналған Жәнібек ауданы Жақсыбай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2020 жылғы 14 сәуірдегі № 42-5 шешімі. Батыс Қазақстан облысының Әділет департаментінде 2020 жылғы 14 сәуірде № 6167 болып тіркелді. Күші жойылды - Батыс Қазақстан облысы Жәнібек аудандық мәслихатының 2021 жылғы 31 наурыздағы № 4-7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Жәнібек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4-7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2020 жылғы 10 қантардағы №39-3 "2020 – 2022 жылдарға арналған Жәнібек ауданы Жақсыбай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№5973 тіркелген, 2020 жылы 17 қаңтарда Қазақстан Республикасының нормативтік құқықтық актілерінің эталондық бақылау банкінде жарияланған 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2020-2022 жылдарға арналған Жақсыбай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3 -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25 062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1 283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23 779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шығындар – 25 062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Жәнібек аудандық мәслихаты аппаратының басшысы (Н.Уәлиева)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 жылғы 1 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Илемесов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сәуірдегі №42-5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 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қаңтардағы № 39-3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Жақсыбай ауылдық округінің бюджеті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25 062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25 062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