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b8e79" w14:textId="c8b8e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Жәнібек аудандық мәслихатының 2020 жылғы 10 қаңтардағы №39-6 "2020-2022 жылдарға арналған Жәнібек ауданы Күйгенкөл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Жәнібек аудандық мәслихатының 2020 жылғы 7 сәуірдегі № 42-2 шешімі. Батыс Қазақстан облысының Әділет департаментінде 2020 жылғы 8 сәуірде № 6135 болып тіркелді. Күші жойылды - Батыс Қазақстан облысы Жәнібек аудандық мәслихатының 2021 жылғы 31 наурыздағы № 4-9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Жәнібек аудандық мәслихатының 31.03.2021 </w:t>
      </w:r>
      <w:r>
        <w:rPr>
          <w:rFonts w:ascii="Times New Roman"/>
          <w:b w:val="false"/>
          <w:i w:val="false"/>
          <w:color w:val="ff0000"/>
          <w:sz w:val="28"/>
        </w:rPr>
        <w:t>№ 4-9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 жылғы 4 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 жылғы 23 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Жәнібек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Жәнібек аудандық мәслихатының 2020 жылғы 10 қаңтардағы №39-6 "2020 – 2022 жылдарға арналған Жәнібек ауданы Күйгенкөл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№5970 тіркелген, 2020 жылы 17 қаңтарда Қазақстан Республикасы нормативтік құқықтық актілерінің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2020-2022 жылдарға арналған Күйгенкөл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3 - 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 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22 472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523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1 068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20 881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шығындар – 22 472 мың теңге;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0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0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 теңге; 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Жәнібек аудандық мәслихаты аппаратының басшысы (Н.Уәлиева) осы шешімнің әділет органдарында мемлекеттік тіркелуін қамтамасыз етсін.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2020 жылғы 1 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 Илемесов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 жылғы 7 сәуірдегі №42-2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Жәнібек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Жәнібек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 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 қаңтардағы № 39-6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Күйгенкөл ауылдық округінің бюджеті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194"/>
        <w:gridCol w:w="1622"/>
        <w:gridCol w:w="1622"/>
        <w:gridCol w:w="3766"/>
        <w:gridCol w:w="290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22 472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20 881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20 881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22 472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19 139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19 139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19 139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19 139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 Бюджет тапшылығын қаржыландыру (профицитін пайдалану) 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 қалдықтары 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