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5d73" w14:textId="6715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Жәнібек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39-4 шешімі. Батыс Қазақстан облысының Әділет департаментінде 2020 жылғы 14 қаңтарда № 5972 болып тіркелді. Күші жойылды - Батыс Қазақстан облысы Жәнібек аудандық мәслихатының 2021 жылғы 31 наурыздағы № 4-8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Жәнібек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340 463 мың теңге:</w:t>
      </w:r>
    </w:p>
    <w:bookmarkEnd w:id="2"/>
    <w:bookmarkStart w:name="z6" w:id="3"/>
    <w:p>
      <w:pPr>
        <w:spacing w:after="0"/>
        <w:ind w:left="0"/>
        <w:jc w:val="both"/>
      </w:pPr>
      <w:r>
        <w:rPr>
          <w:rFonts w:ascii="Times New Roman"/>
          <w:b w:val="false"/>
          <w:i w:val="false"/>
          <w:color w:val="000000"/>
          <w:sz w:val="28"/>
        </w:rPr>
        <w:t>
      салықтық түсімдер – 23 262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317 201 мың теңге;</w:t>
      </w:r>
    </w:p>
    <w:bookmarkEnd w:id="6"/>
    <w:bookmarkStart w:name="z10" w:id="7"/>
    <w:p>
      <w:pPr>
        <w:spacing w:after="0"/>
        <w:ind w:left="0"/>
        <w:jc w:val="both"/>
      </w:pPr>
      <w:r>
        <w:rPr>
          <w:rFonts w:ascii="Times New Roman"/>
          <w:b w:val="false"/>
          <w:i w:val="false"/>
          <w:color w:val="000000"/>
          <w:sz w:val="28"/>
        </w:rPr>
        <w:t>
      2) шығындар – 347 611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- 7 148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–7 148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7 148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08.12.2020 </w:t>
      </w:r>
      <w:r>
        <w:rPr>
          <w:rFonts w:ascii="Times New Roman"/>
          <w:b w:val="false"/>
          <w:i w:val="false"/>
          <w:color w:val="000000"/>
          <w:sz w:val="28"/>
        </w:rPr>
        <w:t>№ 49-2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Жәнібек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 </w:t>
      </w:r>
    </w:p>
    <w:bookmarkEnd w:id="19"/>
    <w:bookmarkStart w:name="z23" w:id="20"/>
    <w:p>
      <w:pPr>
        <w:spacing w:after="0"/>
        <w:ind w:left="0"/>
        <w:jc w:val="both"/>
      </w:pPr>
      <w:r>
        <w:rPr>
          <w:rFonts w:ascii="Times New Roman"/>
          <w:b w:val="false"/>
          <w:i w:val="false"/>
          <w:color w:val="000000"/>
          <w:sz w:val="28"/>
        </w:rPr>
        <w:t>
      3. 2020 жылға арналған Жәнібек ауылдық округінің бюджетінде аудандық бюджеттен берілетін субвенциялар түсімдерінің жалпы сомасы 264 214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xml:space="preserve">
      6. 2020 жылға арналған Жәнібек ауылдық округі бюджетінің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23"/>
    <w:bookmarkStart w:name="z27" w:id="24"/>
    <w:p>
      <w:pPr>
        <w:spacing w:after="0"/>
        <w:ind w:left="0"/>
        <w:jc w:val="both"/>
      </w:pPr>
      <w:r>
        <w:rPr>
          <w:rFonts w:ascii="Times New Roman"/>
          <w:b w:val="false"/>
          <w:i w:val="false"/>
          <w:color w:val="000000"/>
          <w:sz w:val="28"/>
        </w:rPr>
        <w:t>
      7. Жәнібек аудандық мәслихаты аппаратының басшысы (Н.Уәлиева) осы шешімнің әділет органдарында мемлекеттік тіркелуін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№39-4 шешіміне </w:t>
            </w:r>
            <w:r>
              <w:br/>
            </w:r>
            <w:r>
              <w:rPr>
                <w:rFonts w:ascii="Times New Roman"/>
                <w:b w:val="false"/>
                <w:i w:val="false"/>
                <w:color w:val="000000"/>
                <w:sz w:val="20"/>
              </w:rPr>
              <w:t>1-қосымша</w:t>
            </w:r>
          </w:p>
        </w:tc>
      </w:tr>
    </w:tbl>
    <w:bookmarkStart w:name="z32" w:id="26"/>
    <w:p>
      <w:pPr>
        <w:spacing w:after="0"/>
        <w:ind w:left="0"/>
        <w:jc w:val="left"/>
      </w:pPr>
      <w:r>
        <w:rPr>
          <w:rFonts w:ascii="Times New Roman"/>
          <w:b/>
          <w:i w:val="false"/>
          <w:color w:val="000000"/>
        </w:rPr>
        <w:t xml:space="preserve"> 2020 жылға арналған Жәнібек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08.12.2020 </w:t>
      </w:r>
      <w:r>
        <w:rPr>
          <w:rFonts w:ascii="Times New Roman"/>
          <w:b w:val="false"/>
          <w:i w:val="false"/>
          <w:color w:val="ff0000"/>
          <w:sz w:val="28"/>
        </w:rPr>
        <w:t>№ 49-2</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340 463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317 201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317 201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67486,8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- 7 148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39-4 шешіміне </w:t>
            </w:r>
            <w:r>
              <w:br/>
            </w:r>
            <w:r>
              <w:rPr>
                <w:rFonts w:ascii="Times New Roman"/>
                <w:b w:val="false"/>
                <w:i w:val="false"/>
                <w:color w:val="000000"/>
                <w:sz w:val="20"/>
              </w:rPr>
              <w:t>2-қосымша</w:t>
            </w:r>
          </w:p>
        </w:tc>
      </w:tr>
    </w:tbl>
    <w:bookmarkStart w:name="z35" w:id="28"/>
    <w:p>
      <w:pPr>
        <w:spacing w:after="0"/>
        <w:ind w:left="0"/>
        <w:jc w:val="left"/>
      </w:pPr>
      <w:r>
        <w:rPr>
          <w:rFonts w:ascii="Times New Roman"/>
          <w:b/>
          <w:i w:val="false"/>
          <w:color w:val="000000"/>
        </w:rPr>
        <w:t xml:space="preserve"> 2021 жылға арналған Жәнібек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39-4 шешіміне </w:t>
            </w:r>
            <w:r>
              <w:br/>
            </w:r>
            <w:r>
              <w:rPr>
                <w:rFonts w:ascii="Times New Roman"/>
                <w:b w:val="false"/>
                <w:i w:val="false"/>
                <w:color w:val="000000"/>
                <w:sz w:val="20"/>
              </w:rPr>
              <w:t>3-қосымша</w:t>
            </w:r>
          </w:p>
        </w:tc>
      </w:tr>
    </w:tbl>
    <w:bookmarkStart w:name="z38" w:id="30"/>
    <w:p>
      <w:pPr>
        <w:spacing w:after="0"/>
        <w:ind w:left="0"/>
        <w:jc w:val="left"/>
      </w:pPr>
      <w:r>
        <w:rPr>
          <w:rFonts w:ascii="Times New Roman"/>
          <w:b/>
          <w:i w:val="false"/>
          <w:color w:val="000000"/>
        </w:rPr>
        <w:t xml:space="preserve"> 2022 жылға арналған Жәнібек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39-4 шешіміне </w:t>
            </w:r>
            <w:r>
              <w:br/>
            </w:r>
            <w:r>
              <w:rPr>
                <w:rFonts w:ascii="Times New Roman"/>
                <w:b w:val="false"/>
                <w:i w:val="false"/>
                <w:color w:val="000000"/>
                <w:sz w:val="20"/>
              </w:rPr>
              <w:t>4-қосымша</w:t>
            </w:r>
          </w:p>
        </w:tc>
      </w:tr>
    </w:tbl>
    <w:bookmarkStart w:name="z41" w:id="32"/>
    <w:p>
      <w:pPr>
        <w:spacing w:after="0"/>
        <w:ind w:left="0"/>
        <w:jc w:val="left"/>
      </w:pPr>
      <w:r>
        <w:rPr>
          <w:rFonts w:ascii="Times New Roman"/>
          <w:b/>
          <w:i w:val="false"/>
          <w:color w:val="000000"/>
        </w:rPr>
        <w:t xml:space="preserve"> 2020 жылға арналған Жәнібек ауылдық округі бюджетінің атқару процесінде секвестрлеуге жатпайтын жергілікті бюджеттік бағдарламалардың тізбесі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