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db9ca" w14:textId="c2db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ауданында аз қамтамасыз етілген отбасыларға (азаматтарға) тұрғын үй көмегін көрсетудің мөлшерін және тәртібін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2020 жылғы 20 ақпандағы № 43-1 шешімі. Батыс Қазақстан облысының Әділет департаментінде 2020 жылғы 21 ақпанда № 6048 болып тіркелді. Күші жойылды - Батыс Қазақстан облысы Жаңақала аудандық мәслихатының 2021 жылғы 22 қаңтардағы № 2-3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22.01.2021 </w:t>
      </w:r>
      <w:r>
        <w:rPr>
          <w:rFonts w:ascii="Times New Roman"/>
          <w:b w:val="false"/>
          <w:i w:val="false"/>
          <w:color w:val="ff0000"/>
          <w:sz w:val="28"/>
        </w:rPr>
        <w:t>№ 2-3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Жаңақала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Жаңақала ауданында аз қамтамасыз етілген отбасыларға (азаматтарға) тұрғын үй көмегін көрсетудің мөлшерін және тәртібін айқындаудың қағидалары бекітілсін.</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Жаңақала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Аудандық мәслихат аппаратының басшысы (С.Успанова) осы шешімнің әділет органдарында мемлекеттік тіркелуін қамтамасыз етсін.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Текебаев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20 ақпандағы № 43-1</w:t>
            </w:r>
            <w:r>
              <w:br/>
            </w:r>
            <w:r>
              <w:rPr>
                <w:rFonts w:ascii="Times New Roman"/>
                <w:b w:val="false"/>
                <w:i w:val="false"/>
                <w:color w:val="000000"/>
                <w:sz w:val="20"/>
              </w:rPr>
              <w:t>шешіміне 1-қосымша</w:t>
            </w:r>
          </w:p>
        </w:tc>
      </w:tr>
    </w:tbl>
    <w:bookmarkStart w:name="z11" w:id="5"/>
    <w:p>
      <w:pPr>
        <w:spacing w:after="0"/>
        <w:ind w:left="0"/>
        <w:jc w:val="left"/>
      </w:pPr>
      <w:r>
        <w:rPr>
          <w:rFonts w:ascii="Times New Roman"/>
          <w:b/>
          <w:i w:val="false"/>
          <w:color w:val="000000"/>
        </w:rPr>
        <w:t xml:space="preserve"> Жаңақала ауданында аз қамтамасыз етілген отбасыларға (азаматтарға) тұрғын үй көмегін көрсетудің мөлшерін және тәртібін айқындаудың қағидалары</w:t>
      </w:r>
    </w:p>
    <w:bookmarkEnd w:id="5"/>
    <w:bookmarkStart w:name="z12" w:id="6"/>
    <w:p>
      <w:pPr>
        <w:spacing w:after="0"/>
        <w:ind w:left="0"/>
        <w:jc w:val="both"/>
      </w:pPr>
      <w:r>
        <w:rPr>
          <w:rFonts w:ascii="Times New Roman"/>
          <w:b w:val="false"/>
          <w:i w:val="false"/>
          <w:color w:val="000000"/>
          <w:sz w:val="28"/>
        </w:rPr>
        <w:t>
      Жаңақала ауданында аз қамтамасыз етілген отбасыларға (азаматтарға) тұрғын үй көмегін көрсетудің мөлшерін және тәртібін айқындаудың туралы осы қағидалары (одан әрі - Қағидалар)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жылы 30 желтоқсандағы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Жаңақала ауданында аз қамтамасыз етілген отбасыларға (азаматтарға) тұрғын үй көмегін көрсетудің мөлшерін және тәртібін айқындайды.</w:t>
      </w:r>
    </w:p>
    <w:bookmarkEnd w:id="6"/>
    <w:bookmarkStart w:name="z13"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1. Осы Қағидаларда келесі негізгі ұғымдар пайдаланылады:</w:t>
      </w:r>
    </w:p>
    <w:bookmarkEnd w:id="8"/>
    <w:bookmarkStart w:name="z15" w:id="9"/>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9"/>
    <w:bookmarkStart w:name="z16" w:id="10"/>
    <w:p>
      <w:pPr>
        <w:spacing w:after="0"/>
        <w:ind w:left="0"/>
        <w:jc w:val="both"/>
      </w:pP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p>
    <w:bookmarkEnd w:id="10"/>
    <w:bookmarkStart w:name="z17" w:id="11"/>
    <w:p>
      <w:pPr>
        <w:spacing w:after="0"/>
        <w:ind w:left="0"/>
        <w:jc w:val="both"/>
      </w:pP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p>
    <w:bookmarkEnd w:id="11"/>
    <w:bookmarkStart w:name="z18" w:id="12"/>
    <w:p>
      <w:pPr>
        <w:spacing w:after="0"/>
        <w:ind w:left="0"/>
        <w:jc w:val="both"/>
      </w:pPr>
      <w:r>
        <w:rPr>
          <w:rFonts w:ascii="Times New Roman"/>
          <w:b w:val="false"/>
          <w:i w:val="false"/>
          <w:color w:val="000000"/>
          <w:sz w:val="28"/>
        </w:rPr>
        <w:t>
      4) уәкілетті орган – "Жаңақала аудандық жұмыспен қамту және әлеуметтік бағдарламалар бөлімі" мемлекеттік мекемесі;</w:t>
      </w:r>
    </w:p>
    <w:bookmarkEnd w:id="12"/>
    <w:bookmarkStart w:name="z19" w:id="13"/>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13"/>
    <w:bookmarkStart w:name="z20" w:id="14"/>
    <w:p>
      <w:pPr>
        <w:spacing w:after="0"/>
        <w:ind w:left="0"/>
        <w:jc w:val="both"/>
      </w:pP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p>
    <w:bookmarkEnd w:id="14"/>
    <w:bookmarkStart w:name="z21" w:id="15"/>
    <w:p>
      <w:pPr>
        <w:spacing w:after="0"/>
        <w:ind w:left="0"/>
        <w:jc w:val="both"/>
      </w:pPr>
      <w:r>
        <w:rPr>
          <w:rFonts w:ascii="Times New Roman"/>
          <w:b w:val="false"/>
          <w:i w:val="false"/>
          <w:color w:val="000000"/>
          <w:sz w:val="28"/>
        </w:rPr>
        <w:t>
      7)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5"/>
    <w:bookmarkStart w:name="z22" w:id="16"/>
    <w:p>
      <w:pPr>
        <w:spacing w:after="0"/>
        <w:ind w:left="0"/>
        <w:jc w:val="both"/>
      </w:pPr>
      <w:r>
        <w:rPr>
          <w:rFonts w:ascii="Times New Roman"/>
          <w:b w:val="false"/>
          <w:i w:val="false"/>
          <w:color w:val="000000"/>
          <w:sz w:val="28"/>
        </w:rPr>
        <w:t>
      2. Тұрғын үй көмегi жергiлiктi бюджет қаражаты есебiнен Жаңақала ауданында тұрақты тұратын аз қамтылған отбасыларға (азаматтарға):</w:t>
      </w:r>
    </w:p>
    <w:bookmarkEnd w:id="16"/>
    <w:bookmarkStart w:name="z23" w:id="17"/>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17"/>
    <w:bookmarkStart w:name="z24" w:id="18"/>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18"/>
    <w:bookmarkStart w:name="z25" w:id="19"/>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9"/>
    <w:bookmarkStart w:name="z26" w:id="20"/>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20"/>
    <w:bookmarkStart w:name="z27" w:id="21"/>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органмен белгiлеген шектi жол берiлетiн деңгейiнiң арасындағы айырма ретiнде айқындалады.</w:t>
      </w:r>
    </w:p>
    <w:bookmarkEnd w:id="21"/>
    <w:bookmarkStart w:name="z28" w:id="22"/>
    <w:p>
      <w:pPr>
        <w:spacing w:after="0"/>
        <w:ind w:left="0"/>
        <w:jc w:val="both"/>
      </w:pPr>
      <w:r>
        <w:rPr>
          <w:rFonts w:ascii="Times New Roman"/>
          <w:b w:val="false"/>
          <w:i w:val="false"/>
          <w:color w:val="000000"/>
          <w:sz w:val="28"/>
        </w:rPr>
        <w:t>
      Кондоминиум объектісінің ортақ мүлкін күтіп-ұстауға жұмсалатын шығыстарға,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 жеке тұрғын үй қорынан жергілікті атқарушы орган жалға алған тұрғын үйді пайдаланғаны үшін шекті жол берілетін шығыстар үлесі отбасының (азаматтың) жиынтық табысынан бес пайыз мөлшерінде белгіленеді.</w:t>
      </w:r>
    </w:p>
    <w:bookmarkEnd w:id="22"/>
    <w:bookmarkStart w:name="z29" w:id="23"/>
    <w:p>
      <w:pPr>
        <w:spacing w:after="0"/>
        <w:ind w:left="0"/>
        <w:jc w:val="both"/>
      </w:pPr>
      <w:r>
        <w:rPr>
          <w:rFonts w:ascii="Times New Roman"/>
          <w:b w:val="false"/>
          <w:i w:val="false"/>
          <w:color w:val="000000"/>
          <w:sz w:val="28"/>
        </w:rPr>
        <w:t>
      3. Тұрғын үй көмегі Жаңақала ауданында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w:t>
      </w:r>
    </w:p>
    <w:bookmarkEnd w:id="23"/>
    <w:bookmarkStart w:name="z30" w:id="24"/>
    <w:p>
      <w:pPr>
        <w:spacing w:after="0"/>
        <w:ind w:left="0"/>
        <w:jc w:val="both"/>
      </w:pPr>
      <w:r>
        <w:rPr>
          <w:rFonts w:ascii="Times New Roman"/>
          <w:b w:val="false"/>
          <w:i w:val="false"/>
          <w:color w:val="000000"/>
          <w:sz w:val="28"/>
        </w:rPr>
        <w:t>
      4.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24"/>
    <w:bookmarkStart w:name="z31" w:id="25"/>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25"/>
    <w:bookmarkStart w:name="z32" w:id="26"/>
    <w:p>
      <w:pPr>
        <w:spacing w:after="0"/>
        <w:ind w:left="0"/>
        <w:jc w:val="left"/>
      </w:pPr>
      <w:r>
        <w:rPr>
          <w:rFonts w:ascii="Times New Roman"/>
          <w:b/>
          <w:i w:val="false"/>
          <w:color w:val="000000"/>
        </w:rPr>
        <w:t xml:space="preserve"> 2-тарау. Тұрғын үй көмегін тағайындау тәртібі</w:t>
      </w:r>
    </w:p>
    <w:bookmarkEnd w:id="26"/>
    <w:bookmarkStart w:name="z33" w:id="27"/>
    <w:p>
      <w:pPr>
        <w:spacing w:after="0"/>
        <w:ind w:left="0"/>
        <w:jc w:val="both"/>
      </w:pPr>
      <w:r>
        <w:rPr>
          <w:rFonts w:ascii="Times New Roman"/>
          <w:b w:val="false"/>
          <w:i w:val="false"/>
          <w:color w:val="000000"/>
          <w:sz w:val="28"/>
        </w:rPr>
        <w:t>
      6. Отбасы (азамат) (не нотариат куәландырған сенімхат бойынша оның өкілі) тұрғын үй көмегін тағайындау үшін Мемлекеттік корпорацияға және (немесе) "электрондық үкімет" веб-порталы арқылы өтініш береді және мынадай құжаттарды қоса береді:</w:t>
      </w:r>
    </w:p>
    <w:bookmarkEnd w:id="27"/>
    <w:bookmarkStart w:name="z34" w:id="28"/>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28"/>
    <w:bookmarkStart w:name="z35" w:id="29"/>
    <w:p>
      <w:pPr>
        <w:spacing w:after="0"/>
        <w:ind w:left="0"/>
        <w:jc w:val="both"/>
      </w:pPr>
      <w:r>
        <w:rPr>
          <w:rFonts w:ascii="Times New Roman"/>
          <w:b w:val="false"/>
          <w:i w:val="false"/>
          <w:color w:val="000000"/>
          <w:sz w:val="28"/>
        </w:rPr>
        <w:t>
      2) отбасының табысын растайтын құжаттар;</w:t>
      </w:r>
    </w:p>
    <w:bookmarkEnd w:id="29"/>
    <w:bookmarkStart w:name="z36" w:id="30"/>
    <w:p>
      <w:pPr>
        <w:spacing w:after="0"/>
        <w:ind w:left="0"/>
        <w:jc w:val="both"/>
      </w:pPr>
      <w:r>
        <w:rPr>
          <w:rFonts w:ascii="Times New Roman"/>
          <w:b w:val="false"/>
          <w:i w:val="false"/>
          <w:color w:val="000000"/>
          <w:sz w:val="28"/>
        </w:rPr>
        <w:t>
      3) жылжымайтын мүлiктiң болуы (болмауы) туралы анықтама (тиісті мемлекеттік ақпараттық жүйелерден алынатын мәліметтерді қоспағанда);</w:t>
      </w:r>
    </w:p>
    <w:bookmarkEnd w:id="30"/>
    <w:bookmarkStart w:name="z37" w:id="31"/>
    <w:p>
      <w:pPr>
        <w:spacing w:after="0"/>
        <w:ind w:left="0"/>
        <w:jc w:val="both"/>
      </w:pPr>
      <w:r>
        <w:rPr>
          <w:rFonts w:ascii="Times New Roman"/>
          <w:b w:val="false"/>
          <w:i w:val="false"/>
          <w:color w:val="000000"/>
          <w:sz w:val="28"/>
        </w:rPr>
        <w:t>
      4) зейнетақы аударымдары туралы анықтама (тиісті мемлекеттік ақпараттық жүйелерден алынатын мәліметтерді қоспағанда);</w:t>
      </w:r>
    </w:p>
    <w:bookmarkEnd w:id="31"/>
    <w:bookmarkStart w:name="z38" w:id="32"/>
    <w:p>
      <w:pPr>
        <w:spacing w:after="0"/>
        <w:ind w:left="0"/>
        <w:jc w:val="both"/>
      </w:pPr>
      <w:r>
        <w:rPr>
          <w:rFonts w:ascii="Times New Roman"/>
          <w:b w:val="false"/>
          <w:i w:val="false"/>
          <w:color w:val="000000"/>
          <w:sz w:val="28"/>
        </w:rPr>
        <w:t>
      5) жұмыс орнынан немесе жұмыссыз адам ретінде тіркелуі туралы анықтама;</w:t>
      </w:r>
    </w:p>
    <w:bookmarkEnd w:id="32"/>
    <w:bookmarkStart w:name="z39" w:id="33"/>
    <w:p>
      <w:pPr>
        <w:spacing w:after="0"/>
        <w:ind w:left="0"/>
        <w:jc w:val="both"/>
      </w:pPr>
      <w:r>
        <w:rPr>
          <w:rFonts w:ascii="Times New Roman"/>
          <w:b w:val="false"/>
          <w:i w:val="false"/>
          <w:color w:val="000000"/>
          <w:sz w:val="28"/>
        </w:rPr>
        <w:t>
      6) балаларға және асырауындағы басқа да адамдарға алименттер туралы мәліметтер;</w:t>
      </w:r>
    </w:p>
    <w:bookmarkEnd w:id="33"/>
    <w:bookmarkStart w:name="z40" w:id="34"/>
    <w:p>
      <w:pPr>
        <w:spacing w:after="0"/>
        <w:ind w:left="0"/>
        <w:jc w:val="both"/>
      </w:pPr>
      <w:r>
        <w:rPr>
          <w:rFonts w:ascii="Times New Roman"/>
          <w:b w:val="false"/>
          <w:i w:val="false"/>
          <w:color w:val="000000"/>
          <w:sz w:val="28"/>
        </w:rPr>
        <w:t>
      7) банктік шоты;</w:t>
      </w:r>
    </w:p>
    <w:bookmarkEnd w:id="34"/>
    <w:bookmarkStart w:name="z41" w:id="35"/>
    <w:p>
      <w:pPr>
        <w:spacing w:after="0"/>
        <w:ind w:left="0"/>
        <w:jc w:val="both"/>
      </w:pPr>
      <w:r>
        <w:rPr>
          <w:rFonts w:ascii="Times New Roman"/>
          <w:b w:val="false"/>
          <w:i w:val="false"/>
          <w:color w:val="000000"/>
          <w:sz w:val="28"/>
        </w:rPr>
        <w:t>
      8) кондоминиум объектісінің ортақ мүлкін күтіп-ұстауға арналған ай сайынғы жарналар туралы шоттар;</w:t>
      </w:r>
    </w:p>
    <w:bookmarkEnd w:id="35"/>
    <w:bookmarkStart w:name="z42" w:id="36"/>
    <w:p>
      <w:pPr>
        <w:spacing w:after="0"/>
        <w:ind w:left="0"/>
        <w:jc w:val="both"/>
      </w:pPr>
      <w:r>
        <w:rPr>
          <w:rFonts w:ascii="Times New Roman"/>
          <w:b w:val="false"/>
          <w:i w:val="false"/>
          <w:color w:val="000000"/>
          <w:sz w:val="28"/>
        </w:rPr>
        <w:t>
      9) коммуналдық қызметтерді тұтынуға арналған шоттар;</w:t>
      </w:r>
    </w:p>
    <w:bookmarkEnd w:id="36"/>
    <w:bookmarkStart w:name="z43" w:id="37"/>
    <w:p>
      <w:pPr>
        <w:spacing w:after="0"/>
        <w:ind w:left="0"/>
        <w:jc w:val="both"/>
      </w:pPr>
      <w:r>
        <w:rPr>
          <w:rFonts w:ascii="Times New Roman"/>
          <w:b w:val="false"/>
          <w:i w:val="false"/>
          <w:color w:val="000000"/>
          <w:sz w:val="28"/>
        </w:rPr>
        <w:t>
      10) телекоммуникация қызметтері үшін түбіртек - шот немесе байланыс қызметтерін көрсетуге арналған шарттың көшірмесі;</w:t>
      </w:r>
    </w:p>
    <w:bookmarkEnd w:id="37"/>
    <w:bookmarkStart w:name="z44" w:id="38"/>
    <w:p>
      <w:pPr>
        <w:spacing w:after="0"/>
        <w:ind w:left="0"/>
        <w:jc w:val="both"/>
      </w:pPr>
      <w:r>
        <w:rPr>
          <w:rFonts w:ascii="Times New Roman"/>
          <w:b w:val="false"/>
          <w:i w:val="false"/>
          <w:color w:val="000000"/>
          <w:sz w:val="28"/>
        </w:rPr>
        <w:t>
      11)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38"/>
    <w:bookmarkStart w:name="z45" w:id="39"/>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39"/>
    <w:bookmarkStart w:name="z46" w:id="40"/>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осы Қағидаларының </w:t>
      </w:r>
      <w:r>
        <w:rPr>
          <w:rFonts w:ascii="Times New Roman"/>
          <w:b w:val="false"/>
          <w:i w:val="false"/>
          <w:color w:val="000000"/>
          <w:sz w:val="28"/>
        </w:rPr>
        <w:t>11 - 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шығыстарға арналған шоттарын ғана ұсынады.</w:t>
      </w:r>
    </w:p>
    <w:bookmarkEnd w:id="40"/>
    <w:bookmarkStart w:name="z47" w:id="41"/>
    <w:p>
      <w:pPr>
        <w:spacing w:after="0"/>
        <w:ind w:left="0"/>
        <w:jc w:val="both"/>
      </w:pPr>
      <w:r>
        <w:rPr>
          <w:rFonts w:ascii="Times New Roman"/>
          <w:b w:val="false"/>
          <w:i w:val="false"/>
          <w:color w:val="000000"/>
          <w:sz w:val="28"/>
        </w:rPr>
        <w:t>
      7. Мемлекеттік корпорация арқылы құжаттар қабылданған кезде отбасыға (азаматқа) тиісті құжаттардың қабылданғаны туралы қолхат беріледі.</w:t>
      </w:r>
    </w:p>
    <w:bookmarkEnd w:id="41"/>
    <w:bookmarkStart w:name="z48" w:id="42"/>
    <w:p>
      <w:pPr>
        <w:spacing w:after="0"/>
        <w:ind w:left="0"/>
        <w:jc w:val="both"/>
      </w:pPr>
      <w:r>
        <w:rPr>
          <w:rFonts w:ascii="Times New Roman"/>
          <w:b w:val="false"/>
          <w:i w:val="false"/>
          <w:color w:val="000000"/>
          <w:sz w:val="28"/>
        </w:rPr>
        <w:t xml:space="preserve">
      8. Осы Қағидаларының </w:t>
      </w:r>
      <w:r>
        <w:rPr>
          <w:rFonts w:ascii="Times New Roman"/>
          <w:b w:val="false"/>
          <w:i w:val="false"/>
          <w:color w:val="000000"/>
          <w:sz w:val="28"/>
        </w:rPr>
        <w:t>6 - 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42"/>
    <w:bookmarkStart w:name="z49" w:id="43"/>
    <w:p>
      <w:pPr>
        <w:spacing w:after="0"/>
        <w:ind w:left="0"/>
        <w:jc w:val="both"/>
      </w:pPr>
      <w:r>
        <w:rPr>
          <w:rFonts w:ascii="Times New Roman"/>
          <w:b w:val="false"/>
          <w:i w:val="false"/>
          <w:color w:val="000000"/>
          <w:sz w:val="28"/>
        </w:rPr>
        <w:t>
      9. "Электрондық үкімет" веб-порталы арқылы өтініш жасаған жағдайда отбасының (азаматтың)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43"/>
    <w:bookmarkStart w:name="z50" w:id="44"/>
    <w:p>
      <w:pPr>
        <w:spacing w:after="0"/>
        <w:ind w:left="0"/>
        <w:jc w:val="both"/>
      </w:pPr>
      <w:r>
        <w:rPr>
          <w:rFonts w:ascii="Times New Roman"/>
          <w:b w:val="false"/>
          <w:i w:val="false"/>
          <w:color w:val="000000"/>
          <w:sz w:val="28"/>
        </w:rPr>
        <w:t>
      10.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44"/>
    <w:bookmarkStart w:name="z51" w:id="45"/>
    <w:p>
      <w:pPr>
        <w:spacing w:after="0"/>
        <w:ind w:left="0"/>
        <w:jc w:val="both"/>
      </w:pPr>
      <w:r>
        <w:rPr>
          <w:rFonts w:ascii="Times New Roman"/>
          <w:b w:val="false"/>
          <w:i w:val="false"/>
          <w:color w:val="000000"/>
          <w:sz w:val="28"/>
        </w:rPr>
        <w:t>
      11.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45"/>
    <w:bookmarkStart w:name="z52" w:id="46"/>
    <w:p>
      <w:pPr>
        <w:spacing w:after="0"/>
        <w:ind w:left="0"/>
        <w:jc w:val="both"/>
      </w:pPr>
      <w:r>
        <w:rPr>
          <w:rFonts w:ascii="Times New Roman"/>
          <w:b w:val="false"/>
          <w:i w:val="false"/>
          <w:color w:val="000000"/>
          <w:sz w:val="28"/>
        </w:rPr>
        <w:t>
      12.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46"/>
    <w:bookmarkStart w:name="z53" w:id="47"/>
    <w:p>
      <w:pPr>
        <w:spacing w:after="0"/>
        <w:ind w:left="0"/>
        <w:jc w:val="left"/>
      </w:pPr>
      <w:r>
        <w:rPr>
          <w:rFonts w:ascii="Times New Roman"/>
          <w:b/>
          <w:i w:val="false"/>
          <w:color w:val="000000"/>
        </w:rPr>
        <w:t xml:space="preserve"> 3-тарау. Тұрғын үй көмегін төлеу</w:t>
      </w:r>
    </w:p>
    <w:bookmarkEnd w:id="47"/>
    <w:bookmarkStart w:name="z54" w:id="48"/>
    <w:p>
      <w:pPr>
        <w:spacing w:after="0"/>
        <w:ind w:left="0"/>
        <w:jc w:val="both"/>
      </w:pPr>
      <w:r>
        <w:rPr>
          <w:rFonts w:ascii="Times New Roman"/>
          <w:b w:val="false"/>
          <w:i w:val="false"/>
          <w:color w:val="000000"/>
          <w:sz w:val="28"/>
        </w:rPr>
        <w:t>
      13. Аз қамтамасыз етілген отбасыларға (азаматтарға) тұрғын үй көмегін төлеуді екінші деңгейдегі банктер арқылы уәкілетті органмен жүзеге асырады.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Жаңақала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20 ақпандағы № 43-1</w:t>
            </w:r>
            <w:r>
              <w:br/>
            </w:r>
            <w:r>
              <w:rPr>
                <w:rFonts w:ascii="Times New Roman"/>
                <w:b w:val="false"/>
                <w:i w:val="false"/>
                <w:color w:val="000000"/>
                <w:sz w:val="20"/>
              </w:rPr>
              <w:t>шешіміне 2-қосымша</w:t>
            </w:r>
          </w:p>
        </w:tc>
      </w:tr>
    </w:tbl>
    <w:bookmarkStart w:name="z56" w:id="49"/>
    <w:p>
      <w:pPr>
        <w:spacing w:after="0"/>
        <w:ind w:left="0"/>
        <w:jc w:val="both"/>
      </w:pPr>
      <w:r>
        <w:rPr>
          <w:rFonts w:ascii="Times New Roman"/>
          <w:b w:val="false"/>
          <w:i w:val="false"/>
          <w:color w:val="000000"/>
          <w:sz w:val="28"/>
        </w:rPr>
        <w:t xml:space="preserve">
      1.  Жаңақала аудандық мәслихатының 2014 жылғы 13 наурыздағы №16-2 "Жаңақала ауданында аз қамтамасыз етілген отбасыларға (азаматтарға) тұрғын үй көмегін көрсетудің мөлшерін және тәртібін айқындау қағидасын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№3480 тіркелген, 2014 жылы 12 сәуірде "Жаңарған өңір" газетінде жарияланған).</w:t>
      </w:r>
    </w:p>
    <w:bookmarkEnd w:id="49"/>
    <w:bookmarkStart w:name="z57" w:id="50"/>
    <w:p>
      <w:pPr>
        <w:spacing w:after="0"/>
        <w:ind w:left="0"/>
        <w:jc w:val="both"/>
      </w:pPr>
      <w:r>
        <w:rPr>
          <w:rFonts w:ascii="Times New Roman"/>
          <w:b w:val="false"/>
          <w:i w:val="false"/>
          <w:color w:val="000000"/>
          <w:sz w:val="28"/>
        </w:rPr>
        <w:t xml:space="preserve">
      2. Жаңақала аудандық мәслихатының 2014 жылғы 25 маусымдағы № 19-3 "Жаңақала аудандық мәслихатының 2014 жылғы 13 наурыздағы №16-2 "Жаңақала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№3584 тіркелген, 2014 жылы 19 шілдеде "Жаңарған өңір" газетінде жарияланған).</w:t>
      </w:r>
    </w:p>
    <w:bookmarkEnd w:id="50"/>
    <w:bookmarkStart w:name="z58" w:id="51"/>
    <w:p>
      <w:pPr>
        <w:spacing w:after="0"/>
        <w:ind w:left="0"/>
        <w:jc w:val="both"/>
      </w:pPr>
      <w:r>
        <w:rPr>
          <w:rFonts w:ascii="Times New Roman"/>
          <w:b w:val="false"/>
          <w:i w:val="false"/>
          <w:color w:val="000000"/>
          <w:sz w:val="28"/>
        </w:rPr>
        <w:t xml:space="preserve">
      3. Жаңақала аудандық мәслихатының 2018 жылғы 30 наурыздағы № 20-2 "Жаңақала аудандық мәслихатының 2014 жылғы 13 наурыздағы №16-2 "Жаңақала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№5119 тіркелген, 2018 жылы 12 сәуірде Қазақстан Республикасының нормативтік құқықтық актілерінің эталондық бақылау банкінде жарияланған).</w:t>
      </w:r>
    </w:p>
    <w:bookmarkEnd w:id="51"/>
    <w:bookmarkStart w:name="z59" w:id="52"/>
    <w:p>
      <w:pPr>
        <w:spacing w:after="0"/>
        <w:ind w:left="0"/>
        <w:jc w:val="both"/>
      </w:pPr>
      <w:r>
        <w:rPr>
          <w:rFonts w:ascii="Times New Roman"/>
          <w:b w:val="false"/>
          <w:i w:val="false"/>
          <w:color w:val="000000"/>
          <w:sz w:val="28"/>
        </w:rPr>
        <w:t xml:space="preserve">
      4. Жаңақала аудандық мәслихатының 2018 жылғы 17 шілдедегі № 24-2 "Жаңақала аудандық мәслихатының 2014 жылғы 13 наурыздағы №16-2 "Жаңақала ауданында аз қамтамасыз етілген отбасыларға (азаматтарға) тұрғын үй көмегін көрсетудің мөлшерін және тәртібін айқындау қағидасын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№5313 тіркелген, 2018 жылы 15 тамызда Қазақстан Республикасының нормативтік құқықтық актілерінің эталондық бақылау банкінде жарияланған).</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