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54e6" w14:textId="4d65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Жаңақала ауданы Пятимар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10 қаңтардағы № 42-9 шешімі. Батыс Қазақстан облысының Әділет департаментінде 2020 жылғы 14 қаңтарда № 5951 болып тіркелді. Күші жойылды - Батыс Қазақстан облысы Жаңақала аудандық мәслихатының 2021 жылғы 5 сәуірдегі № 4-9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Пятимар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24 621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23 421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24 621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000000"/>
          <w:sz w:val="28"/>
        </w:rPr>
        <w:t>№ 56-9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ауылдық округтің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2019 жылғы 27 желтоқсандағы №41-1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5922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2020 жылға ауылдық округтің бюджетіне аудандық бюджеттен берілетін субвенциялар түсімдерінің жалпы сомасы 24 378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Пятимар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1-тармақ жаңа редакцияда - Батыс Қазақстан облысы Жаңақала аудандық мәслихатының 23.12.2020 </w:t>
      </w:r>
      <w:r>
        <w:rPr>
          <w:rFonts w:ascii="Times New Roman"/>
          <w:b w:val="false"/>
          <w:i w:val="false"/>
          <w:color w:val="ff0000"/>
          <w:sz w:val="28"/>
        </w:rPr>
        <w:t>№ 56-9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594"/>
        <w:gridCol w:w="1594"/>
        <w:gridCol w:w="1594"/>
        <w:gridCol w:w="3701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Пятимар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Пятимар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455"/>
        <w:gridCol w:w="1455"/>
        <w:gridCol w:w="1455"/>
        <w:gridCol w:w="3379"/>
        <w:gridCol w:w="24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