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d266" w14:textId="ecbd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25 қыркүйектегі № 45-2 шешімі. Батыс Қазақстан облысының Әділет департаментінде 2020 жылғы 1 қазанда № 6402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Бөкей ордасы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Бөкей ордасы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Бөкей ордасы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Бөкей ордасы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Бөкей ордасы аудандық мәслихатының аппарат басшысы (А.Хайруллин)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 сессия</w:t>
            </w:r>
            <w:r>
              <w:br/>
            </w:r>
            <w:r>
              <w:rPr>
                <w:rFonts w:ascii="Times New Roman"/>
                <w:b w:val="false"/>
                <w:i/>
                <w:color w:val="000000"/>
                <w:sz w:val="20"/>
              </w:rPr>
              <w:t>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Ашенов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2020 жылғы 25 қыркүйектегі </w:t>
            </w:r>
            <w:r>
              <w:br/>
            </w:r>
            <w:r>
              <w:rPr>
                <w:rFonts w:ascii="Times New Roman"/>
                <w:b w:val="false"/>
                <w:i w:val="false"/>
                <w:color w:val="000000"/>
                <w:sz w:val="20"/>
              </w:rPr>
              <w:t>№ 45-2 шешіміне 1–қосымша</w:t>
            </w:r>
          </w:p>
        </w:tc>
      </w:tr>
    </w:tbl>
    <w:bookmarkStart w:name="z13" w:id="7"/>
    <w:p>
      <w:pPr>
        <w:spacing w:after="0"/>
        <w:ind w:left="0"/>
        <w:jc w:val="left"/>
      </w:pPr>
      <w:r>
        <w:rPr>
          <w:rFonts w:ascii="Times New Roman"/>
          <w:b/>
          <w:i w:val="false"/>
          <w:color w:val="000000"/>
        </w:rPr>
        <w:t xml:space="preserve"> Бөкей ордасы ауданында бейбіт жиналыстар ұйымдастыру және өткізу үшін</w:t>
      </w:r>
      <w:r>
        <w:br/>
      </w:r>
      <w:r>
        <w:rPr>
          <w:rFonts w:ascii="Times New Roman"/>
          <w:b/>
          <w:i w:val="false"/>
          <w:color w:val="000000"/>
        </w:rPr>
        <w:t xml:space="preserve"> арнайы 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943"/>
        <w:gridCol w:w="8266"/>
        <w:gridCol w:w="1925"/>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196-ыншы Қызылтулы Гатчинск атқыштар дивизиясының ескерткіші орналасқан саябақ алаңы – Жамбыл көшесі (Р.Егізбаев көшесінен бастап Жамбыл көшесінің қиылысына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Сайқын ауылы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Т.Жароков пен Қазақстан көшесі қиылысындағы алаңы (Т.Жароков көшесі бойымен Қазақстан көшесі қиылысына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адамнан аспайтын</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 орталығындағы саябақ (Х.Маданов көшесі бойымен Д.Нұрпейсова көшесі қиылысына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адамнан аспайтын</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ауылы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сквері" алаңы (М.Мәметова көшесі бойымен Т.Әубәкіров көшесі қиылысына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адамнан аспайтын</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ауылы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 (Ш.Жексенбаев көшесі бойымен Б.Жәникешев көшесіне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Ордасы ауылы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алды (А.Оразбаева көшесінен бастап Жәңгір хан көшесіне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мәдениет үйінің алаңы (Достық көшесі бойымен М.Мәметова көшесіне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адамнан аспайтын</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әкімшілік ғимараты жаңындағы саябақ (С.Датұлы көшесінен бастап М.Мәметова көшесіне дейін)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адамнан аспайтын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2020 жылғы 25 қыркүйектегі </w:t>
            </w:r>
            <w:r>
              <w:br/>
            </w:r>
            <w:r>
              <w:rPr>
                <w:rFonts w:ascii="Times New Roman"/>
                <w:b w:val="false"/>
                <w:i w:val="false"/>
                <w:color w:val="000000"/>
                <w:sz w:val="20"/>
              </w:rPr>
              <w:t>№ 45-2 шешіміне 2–қосымша</w:t>
            </w:r>
          </w:p>
        </w:tc>
      </w:tr>
    </w:tbl>
    <w:bookmarkStart w:name="z15" w:id="8"/>
    <w:p>
      <w:pPr>
        <w:spacing w:after="0"/>
        <w:ind w:left="0"/>
        <w:jc w:val="left"/>
      </w:pPr>
      <w:r>
        <w:rPr>
          <w:rFonts w:ascii="Times New Roman"/>
          <w:b/>
          <w:i w:val="false"/>
          <w:color w:val="000000"/>
        </w:rPr>
        <w:t xml:space="preserve"> Бөкей ордасы ауданында бейбіт жиналыстарды ұйымдастыру және өткізуге арналған </w:t>
      </w:r>
      <w:r>
        <w:br/>
      </w:r>
      <w:r>
        <w:rPr>
          <w:rFonts w:ascii="Times New Roman"/>
          <w:b/>
          <w:i w:val="false"/>
          <w:color w:val="000000"/>
        </w:rPr>
        <w:t>арнайы 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2020 жылғы 25 қыркүйектегі </w:t>
            </w:r>
            <w:r>
              <w:br/>
            </w:r>
            <w:r>
              <w:rPr>
                <w:rFonts w:ascii="Times New Roman"/>
                <w:b w:val="false"/>
                <w:i w:val="false"/>
                <w:color w:val="000000"/>
                <w:sz w:val="20"/>
              </w:rPr>
              <w:t>№ 45-2 шешіміне 3–қосымша</w:t>
            </w:r>
          </w:p>
        </w:tc>
      </w:tr>
    </w:tbl>
    <w:bookmarkStart w:name="z23" w:id="15"/>
    <w:p>
      <w:pPr>
        <w:spacing w:after="0"/>
        <w:ind w:left="0"/>
        <w:jc w:val="left"/>
      </w:pPr>
      <w:r>
        <w:rPr>
          <w:rFonts w:ascii="Times New Roman"/>
          <w:b/>
          <w:i w:val="false"/>
          <w:color w:val="000000"/>
        </w:rPr>
        <w:t xml:space="preserve"> Бөкей ордасы ауданында бейбіт жиналыстарды ұйымдастыру және өткізу үшін арнайы </w:t>
      </w:r>
      <w:r>
        <w:br/>
      </w:r>
      <w:r>
        <w:rPr>
          <w:rFonts w:ascii="Times New Roman"/>
          <w:b/>
          <w:i w:val="false"/>
          <w:color w:val="000000"/>
        </w:rPr>
        <w:t xml:space="preserve">орындарды материалдық-техникалық және ұйымдастырушылық қамтамасыз етуге </w:t>
      </w:r>
      <w:r>
        <w:br/>
      </w:r>
      <w:r>
        <w:rPr>
          <w:rFonts w:ascii="Times New Roman"/>
          <w:b/>
          <w:i w:val="false"/>
          <w:color w:val="000000"/>
        </w:rPr>
        <w:t>қойылатын талаптар</w:t>
      </w:r>
    </w:p>
    <w:bookmarkEnd w:id="15"/>
    <w:bookmarkStart w:name="z24" w:id="16"/>
    <w:p>
      <w:pPr>
        <w:spacing w:after="0"/>
        <w:ind w:left="0"/>
        <w:jc w:val="both"/>
      </w:pPr>
      <w:r>
        <w:rPr>
          <w:rFonts w:ascii="Times New Roman"/>
          <w:b w:val="false"/>
          <w:i w:val="false"/>
          <w:color w:val="000000"/>
          <w:sz w:val="28"/>
        </w:rPr>
        <w:t xml:space="preserve">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2020 жылғы 25 қыркүйектегі </w:t>
            </w:r>
            <w:r>
              <w:br/>
            </w:r>
            <w:r>
              <w:rPr>
                <w:rFonts w:ascii="Times New Roman"/>
                <w:b w:val="false"/>
                <w:i w:val="false"/>
                <w:color w:val="000000"/>
                <w:sz w:val="20"/>
              </w:rPr>
              <w:t>№ 45-2 шешіміне 4–қосымша</w:t>
            </w:r>
          </w:p>
        </w:tc>
      </w:tr>
    </w:tbl>
    <w:bookmarkStart w:name="z31" w:id="22"/>
    <w:p>
      <w:pPr>
        <w:spacing w:after="0"/>
        <w:ind w:left="0"/>
        <w:jc w:val="left"/>
      </w:pPr>
      <w:r>
        <w:rPr>
          <w:rFonts w:ascii="Times New Roman"/>
          <w:b/>
          <w:i w:val="false"/>
          <w:color w:val="000000"/>
        </w:rPr>
        <w:t xml:space="preserve"> Бөкей ордасы ауданында пикеттеуді өткізуге тыйым салынған іргелес аумақтардың </w:t>
      </w:r>
      <w:r>
        <w:br/>
      </w:r>
      <w:r>
        <w:rPr>
          <w:rFonts w:ascii="Times New Roman"/>
          <w:b/>
          <w:i w:val="false"/>
          <w:color w:val="000000"/>
        </w:rPr>
        <w:t>шекаралары</w:t>
      </w:r>
    </w:p>
    <w:bookmarkEnd w:id="22"/>
    <w:bookmarkStart w:name="z32" w:id="23"/>
    <w:p>
      <w:pPr>
        <w:spacing w:after="0"/>
        <w:ind w:left="0"/>
        <w:jc w:val="both"/>
      </w:pPr>
      <w:r>
        <w:rPr>
          <w:rFonts w:ascii="Times New Roman"/>
          <w:b w:val="false"/>
          <w:i w:val="false"/>
          <w:color w:val="000000"/>
          <w:sz w:val="28"/>
        </w:rPr>
        <w:t>
      1. Бөкей ордасы ауданы бойынша келесі объектілерінің іргелес аумақтарынан кемінде 100 метр қашықтықта пикеттеуді жүргізу шекарасы белгіленсін: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