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8db3" w14:textId="cf18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2020 жылғы 5 мамырдағы №154 "Бөрлі ауданы бойынша 2020 жылға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2020 жылғы 5 қарашадағы № 390 қаулысы. Батыс Қазақстан облысының Әділет департаментінде 2020 жылғы 6 қарашада № 6466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әкімдігінің 2020 жылғы 5 мамырдағы №154 "Бөрлі ауданы бойынша 2020 жылға мектепке дейінгі тәрбие мен оқытуға мемлекеттік білім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6225 тіркелген, 2020 жылғы 13 мамырда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12-жол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707"/>
        <w:gridCol w:w="1090"/>
        <w:gridCol w:w="2259"/>
        <w:gridCol w:w="1868"/>
        <w:gridCol w:w="1869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"Арман" бөбекжайы" мемлекеттік коммуналдық қазыналық кәсіпорны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мемлекеттік - құқықтық жұмысы бөлімінің басшысы (Д. Муканова) осы қаулының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А.Кушкинбаевқа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