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baa29d" w14:textId="1baa29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Елді мекендегі салық салу объектісінің орналасқан жерін ескеретін аймаққа бөлу коэффициенттерін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Батыс Қазақстан облысы Ақжайық ауданы әкімдігінің 2020 жылғы 2 қазандағы № 208 қаулысы. Батыс Қазақстан облысының Әділет департаментінде 2020 жылғы 6 қазанда № 6411 болып тіркелді. Күші жойылды - Батыс Қазақстан облысы Ақжайық ауданы әкімдігінің 2026 жылғы 9 ақпандағы № 32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Күші жойылды - Батыс Қазақстан облысы Ақжайық ауданы әкімдігінің 09.02.2026 № 32 </w:t>
      </w:r>
      <w:r>
        <w:rPr>
          <w:rFonts w:ascii="Times New Roman"/>
          <w:b w:val="false"/>
          <w:i w:val="false"/>
          <w:color w:val="000000"/>
          <w:sz w:val="28"/>
        </w:rPr>
        <w:t>қаулысымен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енгізіледі).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Осы қаулы 01.01.2021 бастап қолданысқа енгізіледі.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2017 жылғы 25 желтоқсандағы "Салық және бюджетке төленетін басқа да міндетті төлемдер туралы" (Салық кодексі) </w:t>
      </w:r>
      <w:r>
        <w:rPr>
          <w:rFonts w:ascii="Times New Roman"/>
          <w:b w:val="false"/>
          <w:i w:val="false"/>
          <w:color w:val="000000"/>
          <w:sz w:val="28"/>
        </w:rPr>
        <w:t>Кодексін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Қазақстан Республикасының 2001 жылғы 23 қаңтардағы "Қазақстан Республикасындағы жергілікті мемлекеттік басқару және өзін-өзі басқару туралы" </w:t>
      </w:r>
      <w:r>
        <w:rPr>
          <w:rFonts w:ascii="Times New Roman"/>
          <w:b w:val="false"/>
          <w:i w:val="false"/>
          <w:color w:val="000000"/>
          <w:sz w:val="28"/>
        </w:rPr>
        <w:t>Заңын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басшылыққа ала отырып, Ақжайық ауданының әкімдігі ҚАУЛЫ ЕТЕДІ: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 Қоса беріліп отырған елді мекендегі салық салу объектісінің орналасқан жерін ескеретін аймаққа бөлу </w:t>
      </w:r>
      <w:r>
        <w:rPr>
          <w:rFonts w:ascii="Times New Roman"/>
          <w:b w:val="false"/>
          <w:i w:val="false"/>
          <w:color w:val="000000"/>
          <w:sz w:val="28"/>
        </w:rPr>
        <w:t>коэффициенттері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 Ақжайық ауданы әкімдігінің 2018 жылғы 28 мамырдағы № 155 "Елді мекендегі салық салу объектісінің орналасқан жерін ескеретін аймаққа бөлу коэффициентін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5223 тіркелген, 2018 жылы 8 маусымда Қазақстан Республикасының нормативтік құқықтық актілерінің эталондық бақылау банкінде жарияланған) күші жойылды деп танылсын.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Ақжайық ауданы әкімі аппаратының басшысы (Р.Рахметуллин) осы қаулының әділет органдарында мемлекеттік тіркелуін қамтамасыз етсін.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Осы қаулының орындалуын бақылау Ақжайық ауданы әкімінің орынбасары Е.Умитовке жүктелсін.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 Осы қаулы 2021 жылдың 1 қаңтарынан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Ақжайық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Айтмухамбетов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0" w:id="5"/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Батыс Қазақстан облысы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бойынша мемлекеттік кірістер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департаментінің Ақжайық ауданы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бойынша мемлекеттік кірістер басқарма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басшысының міндетін атқарушы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 Қ.Қапан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15 шілде 2020 жыл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Ақжайық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қазандағы № 208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қаулысымен бекітілген</w:t>
            </w:r>
          </w:p>
        </w:tc>
      </w:tr>
    </w:tbl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Елді мекендегі салық салу объектісінің орналасқан жерін ескеретін аймаққа бөлу коэффициенттері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мекендегі салық салу объектісінің орналасқан жері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Аймаққа бөлу коэффициенттері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Ақжайық ауданы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Чапаев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Чапаев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Ақжол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Ілбішін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Битілеу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Қабыл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Тінәлі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Ақсуат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Ақсуат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Ақбұлақ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Алғабас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Алғабас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Тегісжол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Жаңажол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Тоған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Алмалы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Атамекен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Жантемір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Базартөбе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Базартөбе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Қадырқұл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Базаршолан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Базаршолан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Есім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Баянтөбе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Бударин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Бударин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Самал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Коловертное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Есенсай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Есенсай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Кеңсуат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Тасоба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Үштөбе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Бітік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Дөңгелек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Жаңабұлақ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Жаңабұлақ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Қосшығыр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Қабыршақты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Первомай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Қарауылтөбе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Қарауылтөбе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Көнеккеткен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Көнеккеткен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Қамыстыкөл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Құрайлысай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Ж. Молдағалиев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Әтібек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Сайқұдық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Мерген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Мерген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Мойылды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Жолап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Сарытоғай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Жанама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Сарман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Тайпақ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Тайпақ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Томпақ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Шабдаржап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