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5045" w14:textId="ac65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13 қаңтардағы №41-1 "2020-2022 жылдарға арналған Ақжайық ауданы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2020 жылғы 14 сәуірдегі № 45-1 шешімі. Батыс Қазақстан облысының Әділет департаментінде 2020 жылғы 16 сәуірде № 6172 болып тіркелді. Күші жойылды - Батыс Қазақстан облысы Ақжайық аудандық мәслихатының 2021 жылғы 5 сәуірдегі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Ақжайық аудандық мәслихатының 05.04.2021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Ақжайық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Ақжайық аудандық мәслихатының 2020 жылғы 13 қаңтардағы № 41-1 "2020-2022 жылдарға арналған Ақжайық ауданы ауылдық округтерінің бюджеттері туралы 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5935 тіркелген, 2020 жылы 16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 жылдарға арналған Ақжол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82 931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2 281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80 650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83 593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- 662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 – 662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662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 2020-2022 жылдарға арналған Алғабас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23 686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1 479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22 187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23 793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- 107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107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107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2020-2022 жылдарға арналған Алмалы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23 200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3 129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20 051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23 200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2020-2022 жылдарға арналған Есенсай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26 297 мың теңге: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1 374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24 903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26 928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- 631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631 мың теңге: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631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 2020-2022 жылдарға арналған Тайпақ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169 320 мың теңге: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8 904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160 386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172 857 мың теңге;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- 3 537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3 537 мың теңге: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3 537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 2020-2022 жылдарға арналған Чапаев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230 628 мың теңге: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28 300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4 750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1 852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195 726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238 338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- 7 710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7 710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7 710 мың теңге.";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 2020-2022 жылдарға арналған Аксуат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25 701 мың теңге: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1 110 мың теңге;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92 мың теңге;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24 499 мың теңге;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25 701 мың теңге;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 2020-2022 жылдарға арналған Бударин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19 767 мың теңге: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909 мың теңге;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18 858 мың теңге;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19 767 мың теңге;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 2020-2022 жылдарға арналған Базартөбе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46"/>
    <w:bookmarkStart w:name="z1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24 273 мың теңге:</w:t>
      </w:r>
    </w:p>
    <w:bookmarkEnd w:id="147"/>
    <w:bookmarkStart w:name="z1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471 мың теңге;</w:t>
      </w:r>
    </w:p>
    <w:bookmarkEnd w:id="148"/>
    <w:bookmarkStart w:name="z1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904 мың теңге;</w:t>
      </w:r>
    </w:p>
    <w:bookmarkEnd w:id="149"/>
    <w:bookmarkStart w:name="z1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50"/>
    <w:bookmarkStart w:name="z1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22 898 мың теңге;</w:t>
      </w:r>
    </w:p>
    <w:bookmarkEnd w:id="151"/>
    <w:bookmarkStart w:name="z1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24 273 мың теңге;</w:t>
      </w:r>
    </w:p>
    <w:bookmarkEnd w:id="152"/>
    <w:bookmarkStart w:name="z1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53"/>
    <w:bookmarkStart w:name="z1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4"/>
    <w:bookmarkStart w:name="z16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5"/>
    <w:bookmarkStart w:name="z1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56"/>
    <w:bookmarkStart w:name="z1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7"/>
    <w:bookmarkStart w:name="z1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8"/>
    <w:bookmarkStart w:name="z1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9"/>
    <w:bookmarkStart w:name="z1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60"/>
    <w:bookmarkStart w:name="z1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1"/>
    <w:bookmarkStart w:name="z1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2"/>
    <w:bookmarkStart w:name="z17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 2020-2022 жылдарға арналған Базаршолан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29 064 мың теңге: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467 мың теңге;</w:t>
      </w:r>
    </w:p>
    <w:bookmarkEnd w:id="166"/>
    <w:bookmarkStart w:name="z18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 мың теңге;</w:t>
      </w:r>
    </w:p>
    <w:bookmarkEnd w:id="167"/>
    <w:bookmarkStart w:name="z18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8"/>
    <w:bookmarkStart w:name="z18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28 533 мың теңге;</w:t>
      </w:r>
    </w:p>
    <w:bookmarkEnd w:id="169"/>
    <w:bookmarkStart w:name="z18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29 064 мың теңге;</w:t>
      </w:r>
    </w:p>
    <w:bookmarkEnd w:id="170"/>
    <w:bookmarkStart w:name="z18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71"/>
    <w:bookmarkStart w:name="z18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2"/>
    <w:bookmarkStart w:name="z18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3"/>
    <w:bookmarkStart w:name="z18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теңге;</w:t>
      </w:r>
    </w:p>
    <w:bookmarkEnd w:id="174"/>
    <w:bookmarkStart w:name="z18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5"/>
    <w:bookmarkStart w:name="z18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6"/>
    <w:bookmarkStart w:name="z1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78"/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9"/>
    <w:bookmarkStart w:name="z19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0"/>
    <w:bookmarkStart w:name="z1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 2020-2022 жылдарға арналған Көнекеткен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26 413 мың теңге: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361 мың теңге;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181 мың теңге;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25 871 мың теңге;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26 413 мың теңге;</w:t>
      </w:r>
    </w:p>
    <w:bookmarkEnd w:id="188"/>
    <w:bookmarkStart w:name="z2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1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 2020-2022 жылдарға арналған Жанабұлақ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00"/>
    <w:bookmarkStart w:name="z21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18 732 мың теңге:</w:t>
      </w:r>
    </w:p>
    <w:bookmarkEnd w:id="201"/>
    <w:bookmarkStart w:name="z21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428 мың теңге;</w:t>
      </w:r>
    </w:p>
    <w:bookmarkEnd w:id="202"/>
    <w:bookmarkStart w:name="z21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03"/>
    <w:bookmarkStart w:name="z21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4"/>
    <w:bookmarkStart w:name="z22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18 284 мың теңге;</w:t>
      </w:r>
    </w:p>
    <w:bookmarkEnd w:id="205"/>
    <w:bookmarkStart w:name="z22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18 732 мың теңге;</w:t>
      </w:r>
    </w:p>
    <w:bookmarkEnd w:id="206"/>
    <w:bookmarkStart w:name="z22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07"/>
    <w:bookmarkStart w:name="z22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8"/>
    <w:bookmarkStart w:name="z22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9"/>
    <w:bookmarkStart w:name="z22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10"/>
    <w:bookmarkStart w:name="z22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1"/>
    <w:bookmarkStart w:name="z22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2"/>
    <w:bookmarkStart w:name="z22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213"/>
    <w:bookmarkStart w:name="z22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 2020-2022 жылдарға арналған Жамбыл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23 500 мың теңге: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310 мың теңге;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385 мың теңге;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22 805 мың теңге;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23 500 мың теңге;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 2020-2022 жылдарға арналған Құрайлысай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25 426 мың теңге: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362 мың теңге;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25 044 мың теңге;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25 426 мың теңге;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7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 2020-2022 жылдарға арналған Қарауылтөбе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 жылға келесі көлемдерде бекітілсін:</w:t>
      </w:r>
    </w:p>
    <w:bookmarkEnd w:id="254"/>
    <w:bookmarkStart w:name="z27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27 427 мың теңге:</w:t>
      </w:r>
    </w:p>
    <w:bookmarkEnd w:id="255"/>
    <w:bookmarkStart w:name="z27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532 мың теңге;</w:t>
      </w:r>
    </w:p>
    <w:bookmarkEnd w:id="256"/>
    <w:bookmarkStart w:name="z27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57"/>
    <w:bookmarkStart w:name="z27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8"/>
    <w:bookmarkStart w:name="z27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26 875 мың теңге;</w:t>
      </w:r>
    </w:p>
    <w:bookmarkEnd w:id="259"/>
    <w:bookmarkStart w:name="z27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27 427 мың теңге;</w:t>
      </w:r>
    </w:p>
    <w:bookmarkEnd w:id="260"/>
    <w:bookmarkStart w:name="z27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61"/>
    <w:bookmarkStart w:name="z28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2"/>
    <w:bookmarkStart w:name="z28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3"/>
    <w:bookmarkStart w:name="z28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64"/>
    <w:bookmarkStart w:name="z28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5"/>
    <w:bookmarkStart w:name="z28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6"/>
    <w:bookmarkStart w:name="z28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267"/>
    <w:bookmarkStart w:name="z28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268"/>
    <w:bookmarkStart w:name="z28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9"/>
    <w:bookmarkStart w:name="z28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70"/>
    <w:bookmarkStart w:name="z28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 2020-2022 жылдарға арналған Қабыршақты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24 283 мың теңге: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420 мың теңге;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355 мың теңге;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23 508 мың теңге;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24 283 мың теңге;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1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 2020-2022 жылдарға арналған Сарытоғай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90"/>
    <w:bookmarkStart w:name="z31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34 429 мың теңге:</w:t>
      </w:r>
    </w:p>
    <w:bookmarkEnd w:id="291"/>
    <w:bookmarkStart w:name="z31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330 мың теңге;</w:t>
      </w:r>
    </w:p>
    <w:bookmarkEnd w:id="292"/>
    <w:bookmarkStart w:name="z31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bookmarkEnd w:id="293"/>
    <w:bookmarkStart w:name="z31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94"/>
    <w:bookmarkStart w:name="z31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34 079 мың теңге;</w:t>
      </w:r>
    </w:p>
    <w:bookmarkEnd w:id="295"/>
    <w:bookmarkStart w:name="z31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34 429 мың теңге;</w:t>
      </w:r>
    </w:p>
    <w:bookmarkEnd w:id="296"/>
    <w:bookmarkStart w:name="z31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297"/>
    <w:bookmarkStart w:name="z31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8"/>
    <w:bookmarkStart w:name="z31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9"/>
    <w:bookmarkStart w:name="z32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00"/>
    <w:bookmarkStart w:name="z32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1"/>
    <w:bookmarkStart w:name="z32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2"/>
    <w:bookmarkStart w:name="z32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303"/>
    <w:bookmarkStart w:name="z32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304"/>
    <w:bookmarkStart w:name="z32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05"/>
    <w:bookmarkStart w:name="z32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06"/>
    <w:bookmarkStart w:name="z32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 – 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32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 2020-2022 жылдарға арналған Мерген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54 –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08"/>
    <w:bookmarkStart w:name="z33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21 630 мың теңге:</w:t>
      </w:r>
    </w:p>
    <w:bookmarkEnd w:id="309"/>
    <w:bookmarkStart w:name="z33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447 мың теңге;</w:t>
      </w:r>
    </w:p>
    <w:bookmarkEnd w:id="310"/>
    <w:bookmarkStart w:name="z33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522 мың теңге;</w:t>
      </w:r>
    </w:p>
    <w:bookmarkEnd w:id="311"/>
    <w:bookmarkStart w:name="z33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12"/>
    <w:bookmarkStart w:name="z33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20 661 мың теңге;</w:t>
      </w:r>
    </w:p>
    <w:bookmarkEnd w:id="313"/>
    <w:bookmarkStart w:name="z33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21 630 мың теңге;</w:t>
      </w:r>
    </w:p>
    <w:bookmarkEnd w:id="314"/>
    <w:bookmarkStart w:name="z33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315"/>
    <w:bookmarkStart w:name="z33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6"/>
    <w:bookmarkStart w:name="z33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7"/>
    <w:bookmarkStart w:name="z33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318"/>
    <w:bookmarkStart w:name="z34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9"/>
    <w:bookmarkStart w:name="z34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0"/>
    <w:bookmarkStart w:name="z34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321"/>
    <w:bookmarkStart w:name="z34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322"/>
    <w:bookmarkStart w:name="z34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23"/>
    <w:bookmarkStart w:name="z34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24"/>
    <w:bookmarkStart w:name="z34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325"/>
    <w:bookmarkStart w:name="z34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 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26"/>
    <w:bookmarkStart w:name="z34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(А.Ашабаев) осы шешімнің әділет органдарында мемлекеттік тіркелуін қамтамасыз етсін.</w:t>
      </w:r>
    </w:p>
    <w:bookmarkEnd w:id="327"/>
    <w:bookmarkStart w:name="z34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жылдың 1 қаңтарынан бастап қолданысқа енгізіледі.</w:t>
      </w:r>
    </w:p>
    <w:bookmarkEnd w:id="3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Нысанбаева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аудандық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Ақжол ауылдық округінің бюджеті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82 931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892"/>
        <w:gridCol w:w="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83 593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57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Алғабас ауылдық округінің бюджеті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23 686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23 793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60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Алмалы ауылдық округінің бюджеті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363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Есенсай ауылдық округінің бюджеті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26 297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26 928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366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Тайпақ ауылдық округінің бюджеті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169 320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Жергіліктік бюджетке түсетін салықтық емес басқа да түсімдер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172 857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-3 537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3 537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369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Чапаев ауылдық округінің бюджеті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627"/>
        <w:gridCol w:w="1049"/>
        <w:gridCol w:w="1049"/>
        <w:gridCol w:w="2990"/>
        <w:gridCol w:w="45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230 628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25 705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Жергіліктік бюджетке түсетін салықтық емес басқа да түсімдер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1154"/>
        <w:gridCol w:w="1568"/>
        <w:gridCol w:w="1568"/>
        <w:gridCol w:w="3639"/>
        <w:gridCol w:w="32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238 338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57 121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16 025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147 890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ауылдық округітің мемлекеттік тұрғын үй қорын қорының сақталуын ұйымдастыру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-7 710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7 710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372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25 701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25 701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37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Бударин ауылдық округінің бюджеті</w:t>
      </w:r>
    </w:p>
    <w:bookmarkEnd w:id="3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19 767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19 767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78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Базартөбе ауылдық округінің бюджеті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24 273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24 273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81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Базаршолан ауылдық округінің бюджеті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29 064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29 064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84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Көнекеткен ауылдық округінің бюджеті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340"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26 413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26 413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8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Жанабұлақ ауылдық округінің бюджеті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18 732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18 732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91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23 500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394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Құрайлысай ауылдық округінің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25 426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25 044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25 426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397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Қарауылтөбе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27 427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27 427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400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Қабыршақты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24 283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24 283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49-қосымша</w:t>
            </w:r>
          </w:p>
        </w:tc>
      </w:tr>
    </w:tbl>
    <w:bookmarkStart w:name="z403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Сарытоғай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34 429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34 429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сәуірдегі №45-1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қаңтардағы №41-1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52-қосымша</w:t>
            </w:r>
          </w:p>
        </w:tc>
      </w:tr>
    </w:tbl>
    <w:bookmarkStart w:name="z406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Мерген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08"/>
        <w:gridCol w:w="1101"/>
        <w:gridCol w:w="1101"/>
        <w:gridCol w:w="3139"/>
        <w:gridCol w:w="41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21 630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21 630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