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34ee8" w14:textId="6d34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Ақжайық ауданы ауылдық округтерінің бюджеттері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2020 жылғы 13 қаңтардағы № 41-1 шешімі. Батыс Қазақстан облысының Әділет департаментінде 2020 жылғы 14 қаңтарда № 5935 болып тіркелді. Күші жойылды - Батыс Қазақстан облысы Ақжайық аудандық мәслихатының 2021 жылғы 5 сәуірдегі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05.04.2021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Ақжайық аудандық мәслихатының 2019 жылғы 31 желтоқсандағы № 40-1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5927 тіркелген)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Ақжол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78 931 мың теңге:</w:t>
      </w:r>
    </w:p>
    <w:bookmarkEnd w:id="2"/>
    <w:bookmarkStart w:name="z6" w:id="3"/>
    <w:p>
      <w:pPr>
        <w:spacing w:after="0"/>
        <w:ind w:left="0"/>
        <w:jc w:val="both"/>
      </w:pPr>
      <w:r>
        <w:rPr>
          <w:rFonts w:ascii="Times New Roman"/>
          <w:b w:val="false"/>
          <w:i w:val="false"/>
          <w:color w:val="000000"/>
          <w:sz w:val="28"/>
        </w:rPr>
        <w:t>
      салықтық түсімдер – 2 281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76 650 мың теңге;</w:t>
      </w:r>
    </w:p>
    <w:bookmarkEnd w:id="6"/>
    <w:bookmarkStart w:name="z10" w:id="7"/>
    <w:p>
      <w:pPr>
        <w:spacing w:after="0"/>
        <w:ind w:left="0"/>
        <w:jc w:val="both"/>
      </w:pPr>
      <w:r>
        <w:rPr>
          <w:rFonts w:ascii="Times New Roman"/>
          <w:b w:val="false"/>
          <w:i w:val="false"/>
          <w:color w:val="000000"/>
          <w:sz w:val="28"/>
        </w:rPr>
        <w:t>
      2) шығындар – 79 593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- 662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662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662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Ақжайық аудандық мәслихатының 02.10.2020 </w:t>
      </w:r>
      <w:r>
        <w:rPr>
          <w:rFonts w:ascii="Times New Roman"/>
          <w:b w:val="false"/>
          <w:i w:val="false"/>
          <w:color w:val="000000"/>
          <w:sz w:val="28"/>
        </w:rPr>
        <w:t>№ 53-1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2020-2022 жылдарға арналған Алғабас ауылдық округінің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9"/>
    <w:bookmarkStart w:name="z23" w:id="20"/>
    <w:p>
      <w:pPr>
        <w:spacing w:after="0"/>
        <w:ind w:left="0"/>
        <w:jc w:val="both"/>
      </w:pPr>
      <w:r>
        <w:rPr>
          <w:rFonts w:ascii="Times New Roman"/>
          <w:b w:val="false"/>
          <w:i w:val="false"/>
          <w:color w:val="000000"/>
          <w:sz w:val="28"/>
        </w:rPr>
        <w:t>
      1) кірістер – 26 000 мың теңге:</w:t>
      </w:r>
    </w:p>
    <w:bookmarkEnd w:id="20"/>
    <w:bookmarkStart w:name="z24" w:id="21"/>
    <w:p>
      <w:pPr>
        <w:spacing w:after="0"/>
        <w:ind w:left="0"/>
        <w:jc w:val="both"/>
      </w:pPr>
      <w:r>
        <w:rPr>
          <w:rFonts w:ascii="Times New Roman"/>
          <w:b w:val="false"/>
          <w:i w:val="false"/>
          <w:color w:val="000000"/>
          <w:sz w:val="28"/>
        </w:rPr>
        <w:t>
      салықтық түсімдер – 1 479 мың теңге;</w:t>
      </w:r>
    </w:p>
    <w:bookmarkEnd w:id="21"/>
    <w:bookmarkStart w:name="z25" w:id="22"/>
    <w:p>
      <w:pPr>
        <w:spacing w:after="0"/>
        <w:ind w:left="0"/>
        <w:jc w:val="both"/>
      </w:pPr>
      <w:r>
        <w:rPr>
          <w:rFonts w:ascii="Times New Roman"/>
          <w:b w:val="false"/>
          <w:i w:val="false"/>
          <w:color w:val="000000"/>
          <w:sz w:val="28"/>
        </w:rPr>
        <w:t>
      салықтық емес түсімдер – 20 мың теңге;</w:t>
      </w:r>
    </w:p>
    <w:bookmarkEnd w:id="22"/>
    <w:bookmarkStart w:name="z26" w:id="23"/>
    <w:p>
      <w:pPr>
        <w:spacing w:after="0"/>
        <w:ind w:left="0"/>
        <w:jc w:val="both"/>
      </w:pPr>
      <w:r>
        <w:rPr>
          <w:rFonts w:ascii="Times New Roman"/>
          <w:b w:val="false"/>
          <w:i w:val="false"/>
          <w:color w:val="000000"/>
          <w:sz w:val="28"/>
        </w:rPr>
        <w:t>
      негізгі капиталды сатудан түсетін түсімдер – 0 теңге;</w:t>
      </w:r>
    </w:p>
    <w:bookmarkEnd w:id="23"/>
    <w:bookmarkStart w:name="z27" w:id="24"/>
    <w:p>
      <w:pPr>
        <w:spacing w:after="0"/>
        <w:ind w:left="0"/>
        <w:jc w:val="both"/>
      </w:pPr>
      <w:r>
        <w:rPr>
          <w:rFonts w:ascii="Times New Roman"/>
          <w:b w:val="false"/>
          <w:i w:val="false"/>
          <w:color w:val="000000"/>
          <w:sz w:val="28"/>
        </w:rPr>
        <w:t>
      трансферттер түсімі – 24 501 мың теңге;</w:t>
      </w:r>
    </w:p>
    <w:bookmarkEnd w:id="24"/>
    <w:bookmarkStart w:name="z28" w:id="25"/>
    <w:p>
      <w:pPr>
        <w:spacing w:after="0"/>
        <w:ind w:left="0"/>
        <w:jc w:val="both"/>
      </w:pPr>
      <w:r>
        <w:rPr>
          <w:rFonts w:ascii="Times New Roman"/>
          <w:b w:val="false"/>
          <w:i w:val="false"/>
          <w:color w:val="000000"/>
          <w:sz w:val="28"/>
        </w:rPr>
        <w:t>
      2) шығындар – 26 107 мың теңге;</w:t>
      </w:r>
    </w:p>
    <w:bookmarkEnd w:id="25"/>
    <w:bookmarkStart w:name="z29" w:id="26"/>
    <w:p>
      <w:pPr>
        <w:spacing w:after="0"/>
        <w:ind w:left="0"/>
        <w:jc w:val="both"/>
      </w:pPr>
      <w:r>
        <w:rPr>
          <w:rFonts w:ascii="Times New Roman"/>
          <w:b w:val="false"/>
          <w:i w:val="false"/>
          <w:color w:val="000000"/>
          <w:sz w:val="28"/>
        </w:rPr>
        <w:t>
      3) таза бюджеттік кредиттеу – 0 теңге:</w:t>
      </w:r>
    </w:p>
    <w:bookmarkEnd w:id="26"/>
    <w:bookmarkStart w:name="z30" w:id="27"/>
    <w:p>
      <w:pPr>
        <w:spacing w:after="0"/>
        <w:ind w:left="0"/>
        <w:jc w:val="both"/>
      </w:pPr>
      <w:r>
        <w:rPr>
          <w:rFonts w:ascii="Times New Roman"/>
          <w:b w:val="false"/>
          <w:i w:val="false"/>
          <w:color w:val="000000"/>
          <w:sz w:val="28"/>
        </w:rPr>
        <w:t>
      бюджеттік кредиттер – 0 теңге;</w:t>
      </w:r>
    </w:p>
    <w:bookmarkEnd w:id="27"/>
    <w:bookmarkStart w:name="z31" w:id="28"/>
    <w:p>
      <w:pPr>
        <w:spacing w:after="0"/>
        <w:ind w:left="0"/>
        <w:jc w:val="both"/>
      </w:pPr>
      <w:r>
        <w:rPr>
          <w:rFonts w:ascii="Times New Roman"/>
          <w:b w:val="false"/>
          <w:i w:val="false"/>
          <w:color w:val="000000"/>
          <w:sz w:val="28"/>
        </w:rPr>
        <w:t>
      бюджеттік кредиттерді өтеу – 0 теңге;</w:t>
      </w:r>
    </w:p>
    <w:bookmarkEnd w:id="28"/>
    <w:bookmarkStart w:name="z32" w:id="2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9"/>
    <w:bookmarkStart w:name="z33" w:id="30"/>
    <w:p>
      <w:pPr>
        <w:spacing w:after="0"/>
        <w:ind w:left="0"/>
        <w:jc w:val="both"/>
      </w:pPr>
      <w:r>
        <w:rPr>
          <w:rFonts w:ascii="Times New Roman"/>
          <w:b w:val="false"/>
          <w:i w:val="false"/>
          <w:color w:val="000000"/>
          <w:sz w:val="28"/>
        </w:rPr>
        <w:t>
      қаржы активтерін сатып алу – 0 теңге;</w:t>
      </w:r>
    </w:p>
    <w:bookmarkEnd w:id="30"/>
    <w:bookmarkStart w:name="z34" w:id="3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1"/>
    <w:bookmarkStart w:name="z35" w:id="32"/>
    <w:p>
      <w:pPr>
        <w:spacing w:after="0"/>
        <w:ind w:left="0"/>
        <w:jc w:val="both"/>
      </w:pPr>
      <w:r>
        <w:rPr>
          <w:rFonts w:ascii="Times New Roman"/>
          <w:b w:val="false"/>
          <w:i w:val="false"/>
          <w:color w:val="000000"/>
          <w:sz w:val="28"/>
        </w:rPr>
        <w:t>
      5) бюджет тапшылығы (профициті) – - 107 мың теңге;</w:t>
      </w:r>
    </w:p>
    <w:bookmarkEnd w:id="32"/>
    <w:bookmarkStart w:name="z36" w:id="33"/>
    <w:p>
      <w:pPr>
        <w:spacing w:after="0"/>
        <w:ind w:left="0"/>
        <w:jc w:val="both"/>
      </w:pPr>
      <w:r>
        <w:rPr>
          <w:rFonts w:ascii="Times New Roman"/>
          <w:b w:val="false"/>
          <w:i w:val="false"/>
          <w:color w:val="000000"/>
          <w:sz w:val="28"/>
        </w:rPr>
        <w:t>
      6) бюджет тапшылығын қаржыландыру (профицитін пайдалану) – 107 мың теңге:</w:t>
      </w:r>
    </w:p>
    <w:bookmarkEnd w:id="33"/>
    <w:bookmarkStart w:name="z37" w:id="34"/>
    <w:p>
      <w:pPr>
        <w:spacing w:after="0"/>
        <w:ind w:left="0"/>
        <w:jc w:val="both"/>
      </w:pPr>
      <w:r>
        <w:rPr>
          <w:rFonts w:ascii="Times New Roman"/>
          <w:b w:val="false"/>
          <w:i w:val="false"/>
          <w:color w:val="000000"/>
          <w:sz w:val="28"/>
        </w:rPr>
        <w:t>
      қарыздар түсімі – 0 теңге;</w:t>
      </w:r>
    </w:p>
    <w:bookmarkEnd w:id="34"/>
    <w:bookmarkStart w:name="z38" w:id="35"/>
    <w:p>
      <w:pPr>
        <w:spacing w:after="0"/>
        <w:ind w:left="0"/>
        <w:jc w:val="both"/>
      </w:pPr>
      <w:r>
        <w:rPr>
          <w:rFonts w:ascii="Times New Roman"/>
          <w:b w:val="false"/>
          <w:i w:val="false"/>
          <w:color w:val="000000"/>
          <w:sz w:val="28"/>
        </w:rPr>
        <w:t>
      қарыздарды өтеу – 0 теңге;</w:t>
      </w:r>
    </w:p>
    <w:bookmarkEnd w:id="35"/>
    <w:bookmarkStart w:name="z39" w:id="36"/>
    <w:p>
      <w:pPr>
        <w:spacing w:after="0"/>
        <w:ind w:left="0"/>
        <w:jc w:val="both"/>
      </w:pPr>
      <w:r>
        <w:rPr>
          <w:rFonts w:ascii="Times New Roman"/>
          <w:b w:val="false"/>
          <w:i w:val="false"/>
          <w:color w:val="000000"/>
          <w:sz w:val="28"/>
        </w:rPr>
        <w:t>
      бюджет қаражатының пайдаланылатын қалдықтары – 107 мың теңге.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Ақжайық аудандық мәслихатының 08.12.2020 </w:t>
      </w:r>
      <w:r>
        <w:rPr>
          <w:rFonts w:ascii="Times New Roman"/>
          <w:b w:val="false"/>
          <w:i w:val="false"/>
          <w:color w:val="00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3. 2020-2022 жылдарға арналған Алмалы ауылдық округінің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7"/>
    <w:bookmarkStart w:name="z41" w:id="38"/>
    <w:p>
      <w:pPr>
        <w:spacing w:after="0"/>
        <w:ind w:left="0"/>
        <w:jc w:val="both"/>
      </w:pPr>
      <w:r>
        <w:rPr>
          <w:rFonts w:ascii="Times New Roman"/>
          <w:b w:val="false"/>
          <w:i w:val="false"/>
          <w:color w:val="000000"/>
          <w:sz w:val="28"/>
        </w:rPr>
        <w:t>
      1) кірістер – 23 681 мың теңге:</w:t>
      </w:r>
    </w:p>
    <w:bookmarkEnd w:id="38"/>
    <w:bookmarkStart w:name="z42" w:id="39"/>
    <w:p>
      <w:pPr>
        <w:spacing w:after="0"/>
        <w:ind w:left="0"/>
        <w:jc w:val="both"/>
      </w:pPr>
      <w:r>
        <w:rPr>
          <w:rFonts w:ascii="Times New Roman"/>
          <w:b w:val="false"/>
          <w:i w:val="false"/>
          <w:color w:val="000000"/>
          <w:sz w:val="28"/>
        </w:rPr>
        <w:t>
      салықтық түсімдер – 3 490 мың теңге;</w:t>
      </w:r>
    </w:p>
    <w:bookmarkEnd w:id="39"/>
    <w:bookmarkStart w:name="z43" w:id="40"/>
    <w:p>
      <w:pPr>
        <w:spacing w:after="0"/>
        <w:ind w:left="0"/>
        <w:jc w:val="both"/>
      </w:pPr>
      <w:r>
        <w:rPr>
          <w:rFonts w:ascii="Times New Roman"/>
          <w:b w:val="false"/>
          <w:i w:val="false"/>
          <w:color w:val="000000"/>
          <w:sz w:val="28"/>
        </w:rPr>
        <w:t>
      салықтық емес түсімдер – 140 мың теңге;</w:t>
      </w:r>
    </w:p>
    <w:bookmarkEnd w:id="40"/>
    <w:bookmarkStart w:name="z44" w:id="41"/>
    <w:p>
      <w:pPr>
        <w:spacing w:after="0"/>
        <w:ind w:left="0"/>
        <w:jc w:val="both"/>
      </w:pPr>
      <w:r>
        <w:rPr>
          <w:rFonts w:ascii="Times New Roman"/>
          <w:b w:val="false"/>
          <w:i w:val="false"/>
          <w:color w:val="000000"/>
          <w:sz w:val="28"/>
        </w:rPr>
        <w:t>
      негізгі капиталды сатудан түсетін түсімдер – 0 теңге;</w:t>
      </w:r>
    </w:p>
    <w:bookmarkEnd w:id="41"/>
    <w:bookmarkStart w:name="z45" w:id="42"/>
    <w:p>
      <w:pPr>
        <w:spacing w:after="0"/>
        <w:ind w:left="0"/>
        <w:jc w:val="both"/>
      </w:pPr>
      <w:r>
        <w:rPr>
          <w:rFonts w:ascii="Times New Roman"/>
          <w:b w:val="false"/>
          <w:i w:val="false"/>
          <w:color w:val="000000"/>
          <w:sz w:val="28"/>
        </w:rPr>
        <w:t>
      трансферттер түсімі – 20 051 мың теңге;</w:t>
      </w:r>
    </w:p>
    <w:bookmarkEnd w:id="42"/>
    <w:bookmarkStart w:name="z46" w:id="43"/>
    <w:p>
      <w:pPr>
        <w:spacing w:after="0"/>
        <w:ind w:left="0"/>
        <w:jc w:val="both"/>
      </w:pPr>
      <w:r>
        <w:rPr>
          <w:rFonts w:ascii="Times New Roman"/>
          <w:b w:val="false"/>
          <w:i w:val="false"/>
          <w:color w:val="000000"/>
          <w:sz w:val="28"/>
        </w:rPr>
        <w:t>
      2) шығындар – 23 681 мың теңге;</w:t>
      </w:r>
    </w:p>
    <w:bookmarkEnd w:id="43"/>
    <w:bookmarkStart w:name="z47" w:id="44"/>
    <w:p>
      <w:pPr>
        <w:spacing w:after="0"/>
        <w:ind w:left="0"/>
        <w:jc w:val="both"/>
      </w:pPr>
      <w:r>
        <w:rPr>
          <w:rFonts w:ascii="Times New Roman"/>
          <w:b w:val="false"/>
          <w:i w:val="false"/>
          <w:color w:val="000000"/>
          <w:sz w:val="28"/>
        </w:rPr>
        <w:t>
      3) таза бюджеттік кредиттеу – 0 теңге:</w:t>
      </w:r>
    </w:p>
    <w:bookmarkEnd w:id="44"/>
    <w:bookmarkStart w:name="z48" w:id="45"/>
    <w:p>
      <w:pPr>
        <w:spacing w:after="0"/>
        <w:ind w:left="0"/>
        <w:jc w:val="both"/>
      </w:pPr>
      <w:r>
        <w:rPr>
          <w:rFonts w:ascii="Times New Roman"/>
          <w:b w:val="false"/>
          <w:i w:val="false"/>
          <w:color w:val="000000"/>
          <w:sz w:val="28"/>
        </w:rPr>
        <w:t>
      бюджеттік кредиттер – 0 теңге;</w:t>
      </w:r>
    </w:p>
    <w:bookmarkEnd w:id="45"/>
    <w:bookmarkStart w:name="z49" w:id="46"/>
    <w:p>
      <w:pPr>
        <w:spacing w:after="0"/>
        <w:ind w:left="0"/>
        <w:jc w:val="both"/>
      </w:pPr>
      <w:r>
        <w:rPr>
          <w:rFonts w:ascii="Times New Roman"/>
          <w:b w:val="false"/>
          <w:i w:val="false"/>
          <w:color w:val="000000"/>
          <w:sz w:val="28"/>
        </w:rPr>
        <w:t>
      бюджеттік кредиттерді өтеу – 0 теңге;</w:t>
      </w:r>
    </w:p>
    <w:bookmarkEnd w:id="46"/>
    <w:bookmarkStart w:name="z50" w:id="4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47"/>
    <w:bookmarkStart w:name="z51" w:id="48"/>
    <w:p>
      <w:pPr>
        <w:spacing w:after="0"/>
        <w:ind w:left="0"/>
        <w:jc w:val="both"/>
      </w:pPr>
      <w:r>
        <w:rPr>
          <w:rFonts w:ascii="Times New Roman"/>
          <w:b w:val="false"/>
          <w:i w:val="false"/>
          <w:color w:val="000000"/>
          <w:sz w:val="28"/>
        </w:rPr>
        <w:t>
      қаржы активтерін сатып алу – 0 теңге;</w:t>
      </w:r>
    </w:p>
    <w:bookmarkEnd w:id="48"/>
    <w:bookmarkStart w:name="z52" w:id="4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49"/>
    <w:bookmarkStart w:name="z53" w:id="50"/>
    <w:p>
      <w:pPr>
        <w:spacing w:after="0"/>
        <w:ind w:left="0"/>
        <w:jc w:val="both"/>
      </w:pPr>
      <w:r>
        <w:rPr>
          <w:rFonts w:ascii="Times New Roman"/>
          <w:b w:val="false"/>
          <w:i w:val="false"/>
          <w:color w:val="000000"/>
          <w:sz w:val="28"/>
        </w:rPr>
        <w:t>
      5) бюджет тапшылығы (профициті) – 0 теңге;</w:t>
      </w:r>
    </w:p>
    <w:bookmarkEnd w:id="50"/>
    <w:bookmarkStart w:name="z54" w:id="5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51"/>
    <w:bookmarkStart w:name="z55" w:id="52"/>
    <w:p>
      <w:pPr>
        <w:spacing w:after="0"/>
        <w:ind w:left="0"/>
        <w:jc w:val="both"/>
      </w:pPr>
      <w:r>
        <w:rPr>
          <w:rFonts w:ascii="Times New Roman"/>
          <w:b w:val="false"/>
          <w:i w:val="false"/>
          <w:color w:val="000000"/>
          <w:sz w:val="28"/>
        </w:rPr>
        <w:t>
      қарыздар түсімі – 0 теңге;</w:t>
      </w:r>
    </w:p>
    <w:bookmarkEnd w:id="52"/>
    <w:bookmarkStart w:name="z56" w:id="53"/>
    <w:p>
      <w:pPr>
        <w:spacing w:after="0"/>
        <w:ind w:left="0"/>
        <w:jc w:val="both"/>
      </w:pPr>
      <w:r>
        <w:rPr>
          <w:rFonts w:ascii="Times New Roman"/>
          <w:b w:val="false"/>
          <w:i w:val="false"/>
          <w:color w:val="000000"/>
          <w:sz w:val="28"/>
        </w:rPr>
        <w:t>
      қарыздарды өтеу – 0 теңге;</w:t>
      </w:r>
    </w:p>
    <w:bookmarkEnd w:id="53"/>
    <w:bookmarkStart w:name="z57" w:id="54"/>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Ақжайық аудандық мәслихатының 08.12.2020 </w:t>
      </w:r>
      <w:r>
        <w:rPr>
          <w:rFonts w:ascii="Times New Roman"/>
          <w:b w:val="false"/>
          <w:i w:val="false"/>
          <w:color w:val="00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4. 2020-2022 жылдарға арналған Есенсай ауылдық округінің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55"/>
    <w:bookmarkStart w:name="z59" w:id="56"/>
    <w:p>
      <w:pPr>
        <w:spacing w:after="0"/>
        <w:ind w:left="0"/>
        <w:jc w:val="both"/>
      </w:pPr>
      <w:r>
        <w:rPr>
          <w:rFonts w:ascii="Times New Roman"/>
          <w:b w:val="false"/>
          <w:i w:val="false"/>
          <w:color w:val="000000"/>
          <w:sz w:val="28"/>
        </w:rPr>
        <w:t>
      1) кірістер – 27 352 мың теңге:</w:t>
      </w:r>
    </w:p>
    <w:bookmarkEnd w:id="56"/>
    <w:bookmarkStart w:name="z60" w:id="57"/>
    <w:p>
      <w:pPr>
        <w:spacing w:after="0"/>
        <w:ind w:left="0"/>
        <w:jc w:val="both"/>
      </w:pPr>
      <w:r>
        <w:rPr>
          <w:rFonts w:ascii="Times New Roman"/>
          <w:b w:val="false"/>
          <w:i w:val="false"/>
          <w:color w:val="000000"/>
          <w:sz w:val="28"/>
        </w:rPr>
        <w:t>
      салықтық түсімдер – 1 374 мың теңге;</w:t>
      </w:r>
    </w:p>
    <w:bookmarkEnd w:id="57"/>
    <w:bookmarkStart w:name="z61" w:id="58"/>
    <w:p>
      <w:pPr>
        <w:spacing w:after="0"/>
        <w:ind w:left="0"/>
        <w:jc w:val="both"/>
      </w:pPr>
      <w:r>
        <w:rPr>
          <w:rFonts w:ascii="Times New Roman"/>
          <w:b w:val="false"/>
          <w:i w:val="false"/>
          <w:color w:val="000000"/>
          <w:sz w:val="28"/>
        </w:rPr>
        <w:t>
      салықтық емес түсімдер – 20 мың теңге;</w:t>
      </w:r>
    </w:p>
    <w:bookmarkEnd w:id="58"/>
    <w:bookmarkStart w:name="z62" w:id="59"/>
    <w:p>
      <w:pPr>
        <w:spacing w:after="0"/>
        <w:ind w:left="0"/>
        <w:jc w:val="both"/>
      </w:pPr>
      <w:r>
        <w:rPr>
          <w:rFonts w:ascii="Times New Roman"/>
          <w:b w:val="false"/>
          <w:i w:val="false"/>
          <w:color w:val="000000"/>
          <w:sz w:val="28"/>
        </w:rPr>
        <w:t>
      негізгі капиталды сатудан түсетін түсімдер – 0 теңге;</w:t>
      </w:r>
    </w:p>
    <w:bookmarkEnd w:id="59"/>
    <w:bookmarkStart w:name="z63" w:id="60"/>
    <w:p>
      <w:pPr>
        <w:spacing w:after="0"/>
        <w:ind w:left="0"/>
        <w:jc w:val="both"/>
      </w:pPr>
      <w:r>
        <w:rPr>
          <w:rFonts w:ascii="Times New Roman"/>
          <w:b w:val="false"/>
          <w:i w:val="false"/>
          <w:color w:val="000000"/>
          <w:sz w:val="28"/>
        </w:rPr>
        <w:t>
      трансферттер түсімі – 25 958 мың теңге;</w:t>
      </w:r>
    </w:p>
    <w:bookmarkEnd w:id="60"/>
    <w:bookmarkStart w:name="z64" w:id="61"/>
    <w:p>
      <w:pPr>
        <w:spacing w:after="0"/>
        <w:ind w:left="0"/>
        <w:jc w:val="both"/>
      </w:pPr>
      <w:r>
        <w:rPr>
          <w:rFonts w:ascii="Times New Roman"/>
          <w:b w:val="false"/>
          <w:i w:val="false"/>
          <w:color w:val="000000"/>
          <w:sz w:val="28"/>
        </w:rPr>
        <w:t>
      2) шығындар – 27 983 мың теңге;</w:t>
      </w:r>
    </w:p>
    <w:bookmarkEnd w:id="61"/>
    <w:bookmarkStart w:name="z65" w:id="62"/>
    <w:p>
      <w:pPr>
        <w:spacing w:after="0"/>
        <w:ind w:left="0"/>
        <w:jc w:val="both"/>
      </w:pPr>
      <w:r>
        <w:rPr>
          <w:rFonts w:ascii="Times New Roman"/>
          <w:b w:val="false"/>
          <w:i w:val="false"/>
          <w:color w:val="000000"/>
          <w:sz w:val="28"/>
        </w:rPr>
        <w:t>
      3) таза бюджеттік кредиттеу – 0 теңге:</w:t>
      </w:r>
    </w:p>
    <w:bookmarkEnd w:id="62"/>
    <w:bookmarkStart w:name="z66" w:id="63"/>
    <w:p>
      <w:pPr>
        <w:spacing w:after="0"/>
        <w:ind w:left="0"/>
        <w:jc w:val="both"/>
      </w:pPr>
      <w:r>
        <w:rPr>
          <w:rFonts w:ascii="Times New Roman"/>
          <w:b w:val="false"/>
          <w:i w:val="false"/>
          <w:color w:val="000000"/>
          <w:sz w:val="28"/>
        </w:rPr>
        <w:t>
      бюджеттік кредиттер – 0 теңге;</w:t>
      </w:r>
    </w:p>
    <w:bookmarkEnd w:id="63"/>
    <w:bookmarkStart w:name="z67" w:id="64"/>
    <w:p>
      <w:pPr>
        <w:spacing w:after="0"/>
        <w:ind w:left="0"/>
        <w:jc w:val="both"/>
      </w:pPr>
      <w:r>
        <w:rPr>
          <w:rFonts w:ascii="Times New Roman"/>
          <w:b w:val="false"/>
          <w:i w:val="false"/>
          <w:color w:val="000000"/>
          <w:sz w:val="28"/>
        </w:rPr>
        <w:t>
      бюджеттік кредиттерді өтеу – 0 теңге;</w:t>
      </w:r>
    </w:p>
    <w:bookmarkEnd w:id="64"/>
    <w:bookmarkStart w:name="z68" w:id="65"/>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65"/>
    <w:bookmarkStart w:name="z69" w:id="66"/>
    <w:p>
      <w:pPr>
        <w:spacing w:after="0"/>
        <w:ind w:left="0"/>
        <w:jc w:val="both"/>
      </w:pPr>
      <w:r>
        <w:rPr>
          <w:rFonts w:ascii="Times New Roman"/>
          <w:b w:val="false"/>
          <w:i w:val="false"/>
          <w:color w:val="000000"/>
          <w:sz w:val="28"/>
        </w:rPr>
        <w:t>
      қаржы активтерін сатып алу – 0 теңге;</w:t>
      </w:r>
    </w:p>
    <w:bookmarkEnd w:id="66"/>
    <w:bookmarkStart w:name="z70" w:id="67"/>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67"/>
    <w:bookmarkStart w:name="z71" w:id="68"/>
    <w:p>
      <w:pPr>
        <w:spacing w:after="0"/>
        <w:ind w:left="0"/>
        <w:jc w:val="both"/>
      </w:pPr>
      <w:r>
        <w:rPr>
          <w:rFonts w:ascii="Times New Roman"/>
          <w:b w:val="false"/>
          <w:i w:val="false"/>
          <w:color w:val="000000"/>
          <w:sz w:val="28"/>
        </w:rPr>
        <w:t>
      5) бюджет тапшылығы (профициті) – - 631 мың теңге;</w:t>
      </w:r>
    </w:p>
    <w:bookmarkEnd w:id="68"/>
    <w:bookmarkStart w:name="z72" w:id="69"/>
    <w:p>
      <w:pPr>
        <w:spacing w:after="0"/>
        <w:ind w:left="0"/>
        <w:jc w:val="both"/>
      </w:pPr>
      <w:r>
        <w:rPr>
          <w:rFonts w:ascii="Times New Roman"/>
          <w:b w:val="false"/>
          <w:i w:val="false"/>
          <w:color w:val="000000"/>
          <w:sz w:val="28"/>
        </w:rPr>
        <w:t>
      6) бюджет тапшылығын қаржыландыру (профицитін пайдалану) – 631 мың теңге:</w:t>
      </w:r>
    </w:p>
    <w:bookmarkEnd w:id="69"/>
    <w:bookmarkStart w:name="z73" w:id="70"/>
    <w:p>
      <w:pPr>
        <w:spacing w:after="0"/>
        <w:ind w:left="0"/>
        <w:jc w:val="both"/>
      </w:pPr>
      <w:r>
        <w:rPr>
          <w:rFonts w:ascii="Times New Roman"/>
          <w:b w:val="false"/>
          <w:i w:val="false"/>
          <w:color w:val="000000"/>
          <w:sz w:val="28"/>
        </w:rPr>
        <w:t>
      қарыздар түсімі – 0 теңге;</w:t>
      </w:r>
    </w:p>
    <w:bookmarkEnd w:id="70"/>
    <w:bookmarkStart w:name="z74" w:id="71"/>
    <w:p>
      <w:pPr>
        <w:spacing w:after="0"/>
        <w:ind w:left="0"/>
        <w:jc w:val="both"/>
      </w:pPr>
      <w:r>
        <w:rPr>
          <w:rFonts w:ascii="Times New Roman"/>
          <w:b w:val="false"/>
          <w:i w:val="false"/>
          <w:color w:val="000000"/>
          <w:sz w:val="28"/>
        </w:rPr>
        <w:t>
      қарыздарды өтеу – 0 теңге;</w:t>
      </w:r>
    </w:p>
    <w:bookmarkEnd w:id="71"/>
    <w:bookmarkStart w:name="z75" w:id="72"/>
    <w:p>
      <w:pPr>
        <w:spacing w:after="0"/>
        <w:ind w:left="0"/>
        <w:jc w:val="both"/>
      </w:pPr>
      <w:r>
        <w:rPr>
          <w:rFonts w:ascii="Times New Roman"/>
          <w:b w:val="false"/>
          <w:i w:val="false"/>
          <w:color w:val="000000"/>
          <w:sz w:val="28"/>
        </w:rPr>
        <w:t>
      бюджет қаражатының пайдаланылатын қалдықтары – 631 мың теңге.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Ақжайық аудандық мәслихатының 08.12.2020 </w:t>
      </w:r>
      <w:r>
        <w:rPr>
          <w:rFonts w:ascii="Times New Roman"/>
          <w:b w:val="false"/>
          <w:i w:val="false"/>
          <w:color w:val="00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xml:space="preserve">
      5. 2020-2022 жылдарға арналған Тайпақ ауылдық округінің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73"/>
    <w:bookmarkStart w:name="z77" w:id="74"/>
    <w:p>
      <w:pPr>
        <w:spacing w:after="0"/>
        <w:ind w:left="0"/>
        <w:jc w:val="both"/>
      </w:pPr>
      <w:r>
        <w:rPr>
          <w:rFonts w:ascii="Times New Roman"/>
          <w:b w:val="false"/>
          <w:i w:val="false"/>
          <w:color w:val="000000"/>
          <w:sz w:val="28"/>
        </w:rPr>
        <w:t>
      1) кірістер – 174 818 мың теңге:</w:t>
      </w:r>
    </w:p>
    <w:bookmarkEnd w:id="74"/>
    <w:bookmarkStart w:name="z78" w:id="75"/>
    <w:p>
      <w:pPr>
        <w:spacing w:after="0"/>
        <w:ind w:left="0"/>
        <w:jc w:val="both"/>
      </w:pPr>
      <w:r>
        <w:rPr>
          <w:rFonts w:ascii="Times New Roman"/>
          <w:b w:val="false"/>
          <w:i w:val="false"/>
          <w:color w:val="000000"/>
          <w:sz w:val="28"/>
        </w:rPr>
        <w:t>
      салықтық түсімдер – 9 479 мың теңге;</w:t>
      </w:r>
    </w:p>
    <w:bookmarkEnd w:id="75"/>
    <w:bookmarkStart w:name="z79" w:id="76"/>
    <w:p>
      <w:pPr>
        <w:spacing w:after="0"/>
        <w:ind w:left="0"/>
        <w:jc w:val="both"/>
      </w:pPr>
      <w:r>
        <w:rPr>
          <w:rFonts w:ascii="Times New Roman"/>
          <w:b w:val="false"/>
          <w:i w:val="false"/>
          <w:color w:val="000000"/>
          <w:sz w:val="28"/>
        </w:rPr>
        <w:t>
      салықтық емес түсімдер – 553 мың теңге;</w:t>
      </w:r>
    </w:p>
    <w:bookmarkEnd w:id="76"/>
    <w:bookmarkStart w:name="z80" w:id="77"/>
    <w:p>
      <w:pPr>
        <w:spacing w:after="0"/>
        <w:ind w:left="0"/>
        <w:jc w:val="both"/>
      </w:pPr>
      <w:r>
        <w:rPr>
          <w:rFonts w:ascii="Times New Roman"/>
          <w:b w:val="false"/>
          <w:i w:val="false"/>
          <w:color w:val="000000"/>
          <w:sz w:val="28"/>
        </w:rPr>
        <w:t>
      негізгі капиталды сатудан түсетін түсімдер – 0 теңге;</w:t>
      </w:r>
    </w:p>
    <w:bookmarkEnd w:id="77"/>
    <w:bookmarkStart w:name="z81" w:id="78"/>
    <w:p>
      <w:pPr>
        <w:spacing w:after="0"/>
        <w:ind w:left="0"/>
        <w:jc w:val="both"/>
      </w:pPr>
      <w:r>
        <w:rPr>
          <w:rFonts w:ascii="Times New Roman"/>
          <w:b w:val="false"/>
          <w:i w:val="false"/>
          <w:color w:val="000000"/>
          <w:sz w:val="28"/>
        </w:rPr>
        <w:t>
      трансферттер түсімі – 164 786 мың теңге;</w:t>
      </w:r>
    </w:p>
    <w:bookmarkEnd w:id="78"/>
    <w:bookmarkStart w:name="z82" w:id="79"/>
    <w:p>
      <w:pPr>
        <w:spacing w:after="0"/>
        <w:ind w:left="0"/>
        <w:jc w:val="both"/>
      </w:pPr>
      <w:r>
        <w:rPr>
          <w:rFonts w:ascii="Times New Roman"/>
          <w:b w:val="false"/>
          <w:i w:val="false"/>
          <w:color w:val="000000"/>
          <w:sz w:val="28"/>
        </w:rPr>
        <w:t>
      2) шығындар – 178 355 мың теңге;</w:t>
      </w:r>
    </w:p>
    <w:bookmarkEnd w:id="79"/>
    <w:bookmarkStart w:name="z83" w:id="80"/>
    <w:p>
      <w:pPr>
        <w:spacing w:after="0"/>
        <w:ind w:left="0"/>
        <w:jc w:val="both"/>
      </w:pPr>
      <w:r>
        <w:rPr>
          <w:rFonts w:ascii="Times New Roman"/>
          <w:b w:val="false"/>
          <w:i w:val="false"/>
          <w:color w:val="000000"/>
          <w:sz w:val="28"/>
        </w:rPr>
        <w:t>
      3) таза бюджеттік кредиттеу – 0 теңге:</w:t>
      </w:r>
    </w:p>
    <w:bookmarkEnd w:id="80"/>
    <w:bookmarkStart w:name="z84" w:id="81"/>
    <w:p>
      <w:pPr>
        <w:spacing w:after="0"/>
        <w:ind w:left="0"/>
        <w:jc w:val="both"/>
      </w:pPr>
      <w:r>
        <w:rPr>
          <w:rFonts w:ascii="Times New Roman"/>
          <w:b w:val="false"/>
          <w:i w:val="false"/>
          <w:color w:val="000000"/>
          <w:sz w:val="28"/>
        </w:rPr>
        <w:t>
      бюджеттік кредиттер – 0 теңге;</w:t>
      </w:r>
    </w:p>
    <w:bookmarkEnd w:id="81"/>
    <w:bookmarkStart w:name="z85" w:id="82"/>
    <w:p>
      <w:pPr>
        <w:spacing w:after="0"/>
        <w:ind w:left="0"/>
        <w:jc w:val="both"/>
      </w:pPr>
      <w:r>
        <w:rPr>
          <w:rFonts w:ascii="Times New Roman"/>
          <w:b w:val="false"/>
          <w:i w:val="false"/>
          <w:color w:val="000000"/>
          <w:sz w:val="28"/>
        </w:rPr>
        <w:t>
      бюджеттік кредиттерді өтеу – 0 теңге;</w:t>
      </w:r>
    </w:p>
    <w:bookmarkEnd w:id="82"/>
    <w:bookmarkStart w:name="z86" w:id="8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83"/>
    <w:bookmarkStart w:name="z87" w:id="84"/>
    <w:p>
      <w:pPr>
        <w:spacing w:after="0"/>
        <w:ind w:left="0"/>
        <w:jc w:val="both"/>
      </w:pPr>
      <w:r>
        <w:rPr>
          <w:rFonts w:ascii="Times New Roman"/>
          <w:b w:val="false"/>
          <w:i w:val="false"/>
          <w:color w:val="000000"/>
          <w:sz w:val="28"/>
        </w:rPr>
        <w:t>
      қаржы активтерін сатып алу – 0 теңге;</w:t>
      </w:r>
    </w:p>
    <w:bookmarkEnd w:id="84"/>
    <w:bookmarkStart w:name="z88" w:id="8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85"/>
    <w:bookmarkStart w:name="z89" w:id="86"/>
    <w:p>
      <w:pPr>
        <w:spacing w:after="0"/>
        <w:ind w:left="0"/>
        <w:jc w:val="both"/>
      </w:pPr>
      <w:r>
        <w:rPr>
          <w:rFonts w:ascii="Times New Roman"/>
          <w:b w:val="false"/>
          <w:i w:val="false"/>
          <w:color w:val="000000"/>
          <w:sz w:val="28"/>
        </w:rPr>
        <w:t>
      5) бюджет тапшылығы (профициті) – - 3 537 мың теңге;</w:t>
      </w:r>
    </w:p>
    <w:bookmarkEnd w:id="86"/>
    <w:bookmarkStart w:name="z90" w:id="87"/>
    <w:p>
      <w:pPr>
        <w:spacing w:after="0"/>
        <w:ind w:left="0"/>
        <w:jc w:val="both"/>
      </w:pPr>
      <w:r>
        <w:rPr>
          <w:rFonts w:ascii="Times New Roman"/>
          <w:b w:val="false"/>
          <w:i w:val="false"/>
          <w:color w:val="000000"/>
          <w:sz w:val="28"/>
        </w:rPr>
        <w:t>
      6) бюджет тапшылығын қаржыландыру (профицитін пайдалану) – 3 537 мың теңге:</w:t>
      </w:r>
    </w:p>
    <w:bookmarkEnd w:id="87"/>
    <w:bookmarkStart w:name="z91" w:id="88"/>
    <w:p>
      <w:pPr>
        <w:spacing w:after="0"/>
        <w:ind w:left="0"/>
        <w:jc w:val="both"/>
      </w:pPr>
      <w:r>
        <w:rPr>
          <w:rFonts w:ascii="Times New Roman"/>
          <w:b w:val="false"/>
          <w:i w:val="false"/>
          <w:color w:val="000000"/>
          <w:sz w:val="28"/>
        </w:rPr>
        <w:t>
      қарыздар түсімі – 0 теңге;</w:t>
      </w:r>
    </w:p>
    <w:bookmarkEnd w:id="88"/>
    <w:bookmarkStart w:name="z92" w:id="89"/>
    <w:p>
      <w:pPr>
        <w:spacing w:after="0"/>
        <w:ind w:left="0"/>
        <w:jc w:val="both"/>
      </w:pPr>
      <w:r>
        <w:rPr>
          <w:rFonts w:ascii="Times New Roman"/>
          <w:b w:val="false"/>
          <w:i w:val="false"/>
          <w:color w:val="000000"/>
          <w:sz w:val="28"/>
        </w:rPr>
        <w:t>
      қарыздарды өтеу – 0 теңге;</w:t>
      </w:r>
    </w:p>
    <w:bookmarkEnd w:id="89"/>
    <w:bookmarkStart w:name="z93" w:id="90"/>
    <w:p>
      <w:pPr>
        <w:spacing w:after="0"/>
        <w:ind w:left="0"/>
        <w:jc w:val="both"/>
      </w:pPr>
      <w:r>
        <w:rPr>
          <w:rFonts w:ascii="Times New Roman"/>
          <w:b w:val="false"/>
          <w:i w:val="false"/>
          <w:color w:val="000000"/>
          <w:sz w:val="28"/>
        </w:rPr>
        <w:t>
      бюджет қаражатының пайдаланылатын қалдықтары – 3 537 мың теңге.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Ақжайық аудандық мәслихатының 08.12.2020 </w:t>
      </w:r>
      <w:r>
        <w:rPr>
          <w:rFonts w:ascii="Times New Roman"/>
          <w:b w:val="false"/>
          <w:i w:val="false"/>
          <w:color w:val="00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xml:space="preserve">
      6. 2020-2022 жылдарға арналған Чапаев ауылдық округінің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91"/>
    <w:bookmarkStart w:name="z95" w:id="92"/>
    <w:p>
      <w:pPr>
        <w:spacing w:after="0"/>
        <w:ind w:left="0"/>
        <w:jc w:val="both"/>
      </w:pPr>
      <w:r>
        <w:rPr>
          <w:rFonts w:ascii="Times New Roman"/>
          <w:b w:val="false"/>
          <w:i w:val="false"/>
          <w:color w:val="000000"/>
          <w:sz w:val="28"/>
        </w:rPr>
        <w:t>
      1) кірістер – 269 996 мың теңге:</w:t>
      </w:r>
    </w:p>
    <w:bookmarkEnd w:id="92"/>
    <w:bookmarkStart w:name="z96" w:id="93"/>
    <w:p>
      <w:pPr>
        <w:spacing w:after="0"/>
        <w:ind w:left="0"/>
        <w:jc w:val="both"/>
      </w:pPr>
      <w:r>
        <w:rPr>
          <w:rFonts w:ascii="Times New Roman"/>
          <w:b w:val="false"/>
          <w:i w:val="false"/>
          <w:color w:val="000000"/>
          <w:sz w:val="28"/>
        </w:rPr>
        <w:t>
      салықтық түсімдер – 22 564 мың теңге;</w:t>
      </w:r>
    </w:p>
    <w:bookmarkEnd w:id="93"/>
    <w:bookmarkStart w:name="z97" w:id="94"/>
    <w:p>
      <w:pPr>
        <w:spacing w:after="0"/>
        <w:ind w:left="0"/>
        <w:jc w:val="both"/>
      </w:pPr>
      <w:r>
        <w:rPr>
          <w:rFonts w:ascii="Times New Roman"/>
          <w:b w:val="false"/>
          <w:i w:val="false"/>
          <w:color w:val="000000"/>
          <w:sz w:val="28"/>
        </w:rPr>
        <w:t>
      салықтық емес түсімдер – 4 750 мың теңге;</w:t>
      </w:r>
    </w:p>
    <w:bookmarkEnd w:id="94"/>
    <w:bookmarkStart w:name="z98" w:id="95"/>
    <w:p>
      <w:pPr>
        <w:spacing w:after="0"/>
        <w:ind w:left="0"/>
        <w:jc w:val="both"/>
      </w:pPr>
      <w:r>
        <w:rPr>
          <w:rFonts w:ascii="Times New Roman"/>
          <w:b w:val="false"/>
          <w:i w:val="false"/>
          <w:color w:val="000000"/>
          <w:sz w:val="28"/>
        </w:rPr>
        <w:t>
      негізгі капиталды сатудан түсетін түсімдер – 1 852 мың теңге;</w:t>
      </w:r>
    </w:p>
    <w:bookmarkEnd w:id="95"/>
    <w:bookmarkStart w:name="z99" w:id="96"/>
    <w:p>
      <w:pPr>
        <w:spacing w:after="0"/>
        <w:ind w:left="0"/>
        <w:jc w:val="both"/>
      </w:pPr>
      <w:r>
        <w:rPr>
          <w:rFonts w:ascii="Times New Roman"/>
          <w:b w:val="false"/>
          <w:i w:val="false"/>
          <w:color w:val="000000"/>
          <w:sz w:val="28"/>
        </w:rPr>
        <w:t>
      трансферттер түсімі – 240 830 мың теңге;</w:t>
      </w:r>
    </w:p>
    <w:bookmarkEnd w:id="96"/>
    <w:bookmarkStart w:name="z100" w:id="97"/>
    <w:p>
      <w:pPr>
        <w:spacing w:after="0"/>
        <w:ind w:left="0"/>
        <w:jc w:val="both"/>
      </w:pPr>
      <w:r>
        <w:rPr>
          <w:rFonts w:ascii="Times New Roman"/>
          <w:b w:val="false"/>
          <w:i w:val="false"/>
          <w:color w:val="000000"/>
          <w:sz w:val="28"/>
        </w:rPr>
        <w:t>
      2) шығындар – 277 706 мың теңге;</w:t>
      </w:r>
    </w:p>
    <w:bookmarkEnd w:id="97"/>
    <w:bookmarkStart w:name="z101" w:id="98"/>
    <w:p>
      <w:pPr>
        <w:spacing w:after="0"/>
        <w:ind w:left="0"/>
        <w:jc w:val="both"/>
      </w:pPr>
      <w:r>
        <w:rPr>
          <w:rFonts w:ascii="Times New Roman"/>
          <w:b w:val="false"/>
          <w:i w:val="false"/>
          <w:color w:val="000000"/>
          <w:sz w:val="28"/>
        </w:rPr>
        <w:t>
      3) таза бюджеттік кредиттеу – 0 теңге:</w:t>
      </w:r>
    </w:p>
    <w:bookmarkEnd w:id="98"/>
    <w:bookmarkStart w:name="z102" w:id="99"/>
    <w:p>
      <w:pPr>
        <w:spacing w:after="0"/>
        <w:ind w:left="0"/>
        <w:jc w:val="both"/>
      </w:pPr>
      <w:r>
        <w:rPr>
          <w:rFonts w:ascii="Times New Roman"/>
          <w:b w:val="false"/>
          <w:i w:val="false"/>
          <w:color w:val="000000"/>
          <w:sz w:val="28"/>
        </w:rPr>
        <w:t>
      бюджеттік кредиттер – 0 теңге;</w:t>
      </w:r>
    </w:p>
    <w:bookmarkEnd w:id="99"/>
    <w:bookmarkStart w:name="z103" w:id="100"/>
    <w:p>
      <w:pPr>
        <w:spacing w:after="0"/>
        <w:ind w:left="0"/>
        <w:jc w:val="both"/>
      </w:pPr>
      <w:r>
        <w:rPr>
          <w:rFonts w:ascii="Times New Roman"/>
          <w:b w:val="false"/>
          <w:i w:val="false"/>
          <w:color w:val="000000"/>
          <w:sz w:val="28"/>
        </w:rPr>
        <w:t>
      бюджеттік кредиттерді өтеу – 0 теңге;</w:t>
      </w:r>
    </w:p>
    <w:bookmarkEnd w:id="100"/>
    <w:bookmarkStart w:name="z104" w:id="10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1"/>
    <w:bookmarkStart w:name="z105" w:id="102"/>
    <w:p>
      <w:pPr>
        <w:spacing w:after="0"/>
        <w:ind w:left="0"/>
        <w:jc w:val="both"/>
      </w:pPr>
      <w:r>
        <w:rPr>
          <w:rFonts w:ascii="Times New Roman"/>
          <w:b w:val="false"/>
          <w:i w:val="false"/>
          <w:color w:val="000000"/>
          <w:sz w:val="28"/>
        </w:rPr>
        <w:t>
      қаржы активтерін сатып алу – 0 теңге;</w:t>
      </w:r>
    </w:p>
    <w:bookmarkEnd w:id="102"/>
    <w:bookmarkStart w:name="z106" w:id="10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03"/>
    <w:bookmarkStart w:name="z107" w:id="104"/>
    <w:p>
      <w:pPr>
        <w:spacing w:after="0"/>
        <w:ind w:left="0"/>
        <w:jc w:val="both"/>
      </w:pPr>
      <w:r>
        <w:rPr>
          <w:rFonts w:ascii="Times New Roman"/>
          <w:b w:val="false"/>
          <w:i w:val="false"/>
          <w:color w:val="000000"/>
          <w:sz w:val="28"/>
        </w:rPr>
        <w:t>
      5) бюджет тапшылығы (профициті) – - 7 710 мың теңге;</w:t>
      </w:r>
    </w:p>
    <w:bookmarkEnd w:id="104"/>
    <w:bookmarkStart w:name="z108" w:id="105"/>
    <w:p>
      <w:pPr>
        <w:spacing w:after="0"/>
        <w:ind w:left="0"/>
        <w:jc w:val="both"/>
      </w:pPr>
      <w:r>
        <w:rPr>
          <w:rFonts w:ascii="Times New Roman"/>
          <w:b w:val="false"/>
          <w:i w:val="false"/>
          <w:color w:val="000000"/>
          <w:sz w:val="28"/>
        </w:rPr>
        <w:t>
      6) бюджет тапшылығын қаржыландыру (профицитін пайдалану) – 7 710 мың теңге:</w:t>
      </w:r>
    </w:p>
    <w:bookmarkEnd w:id="105"/>
    <w:bookmarkStart w:name="z109" w:id="106"/>
    <w:p>
      <w:pPr>
        <w:spacing w:after="0"/>
        <w:ind w:left="0"/>
        <w:jc w:val="both"/>
      </w:pPr>
      <w:r>
        <w:rPr>
          <w:rFonts w:ascii="Times New Roman"/>
          <w:b w:val="false"/>
          <w:i w:val="false"/>
          <w:color w:val="000000"/>
          <w:sz w:val="28"/>
        </w:rPr>
        <w:t>
      қарыздар түсімі – 0 теңге;</w:t>
      </w:r>
    </w:p>
    <w:bookmarkEnd w:id="106"/>
    <w:bookmarkStart w:name="z110" w:id="107"/>
    <w:p>
      <w:pPr>
        <w:spacing w:after="0"/>
        <w:ind w:left="0"/>
        <w:jc w:val="both"/>
      </w:pPr>
      <w:r>
        <w:rPr>
          <w:rFonts w:ascii="Times New Roman"/>
          <w:b w:val="false"/>
          <w:i w:val="false"/>
          <w:color w:val="000000"/>
          <w:sz w:val="28"/>
        </w:rPr>
        <w:t>
      қарыздарды өтеу – 0 теңге;</w:t>
      </w:r>
    </w:p>
    <w:bookmarkEnd w:id="107"/>
    <w:bookmarkStart w:name="z111" w:id="108"/>
    <w:p>
      <w:pPr>
        <w:spacing w:after="0"/>
        <w:ind w:left="0"/>
        <w:jc w:val="both"/>
      </w:pPr>
      <w:r>
        <w:rPr>
          <w:rFonts w:ascii="Times New Roman"/>
          <w:b w:val="false"/>
          <w:i w:val="false"/>
          <w:color w:val="000000"/>
          <w:sz w:val="28"/>
        </w:rPr>
        <w:t>
      бюджет қаражатының пайдаланылатын қалдықтары – 7 710 мың теңге.</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Ақжайық аудандық мәслихатының 08.12.2020 </w:t>
      </w:r>
      <w:r>
        <w:rPr>
          <w:rFonts w:ascii="Times New Roman"/>
          <w:b w:val="false"/>
          <w:i w:val="false"/>
          <w:color w:val="00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xml:space="preserve">
      7. 2020-2022 жылдарға арналған Аксуат ауылдық округінің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09"/>
    <w:bookmarkStart w:name="z113" w:id="110"/>
    <w:p>
      <w:pPr>
        <w:spacing w:after="0"/>
        <w:ind w:left="0"/>
        <w:jc w:val="both"/>
      </w:pPr>
      <w:r>
        <w:rPr>
          <w:rFonts w:ascii="Times New Roman"/>
          <w:b w:val="false"/>
          <w:i w:val="false"/>
          <w:color w:val="000000"/>
          <w:sz w:val="28"/>
        </w:rPr>
        <w:t>
      1) кірістер – 29 001 мың теңге:</w:t>
      </w:r>
    </w:p>
    <w:bookmarkEnd w:id="110"/>
    <w:bookmarkStart w:name="z114" w:id="111"/>
    <w:p>
      <w:pPr>
        <w:spacing w:after="0"/>
        <w:ind w:left="0"/>
        <w:jc w:val="both"/>
      </w:pPr>
      <w:r>
        <w:rPr>
          <w:rFonts w:ascii="Times New Roman"/>
          <w:b w:val="false"/>
          <w:i w:val="false"/>
          <w:color w:val="000000"/>
          <w:sz w:val="28"/>
        </w:rPr>
        <w:t>
      салықтық түсімдер – 1 910 мың теңге;</w:t>
      </w:r>
    </w:p>
    <w:bookmarkEnd w:id="111"/>
    <w:bookmarkStart w:name="z115" w:id="112"/>
    <w:p>
      <w:pPr>
        <w:spacing w:after="0"/>
        <w:ind w:left="0"/>
        <w:jc w:val="both"/>
      </w:pPr>
      <w:r>
        <w:rPr>
          <w:rFonts w:ascii="Times New Roman"/>
          <w:b w:val="false"/>
          <w:i w:val="false"/>
          <w:color w:val="000000"/>
          <w:sz w:val="28"/>
        </w:rPr>
        <w:t>
      салықтық емес түсімдер – 92 мың теңге;</w:t>
      </w:r>
    </w:p>
    <w:bookmarkEnd w:id="112"/>
    <w:bookmarkStart w:name="z116" w:id="113"/>
    <w:p>
      <w:pPr>
        <w:spacing w:after="0"/>
        <w:ind w:left="0"/>
        <w:jc w:val="both"/>
      </w:pPr>
      <w:r>
        <w:rPr>
          <w:rFonts w:ascii="Times New Roman"/>
          <w:b w:val="false"/>
          <w:i w:val="false"/>
          <w:color w:val="000000"/>
          <w:sz w:val="28"/>
        </w:rPr>
        <w:t>
      негізгі капиталды сатудан түсетін түсімдер – 0 теңге;</w:t>
      </w:r>
    </w:p>
    <w:bookmarkEnd w:id="113"/>
    <w:bookmarkStart w:name="z117" w:id="114"/>
    <w:p>
      <w:pPr>
        <w:spacing w:after="0"/>
        <w:ind w:left="0"/>
        <w:jc w:val="both"/>
      </w:pPr>
      <w:r>
        <w:rPr>
          <w:rFonts w:ascii="Times New Roman"/>
          <w:b w:val="false"/>
          <w:i w:val="false"/>
          <w:color w:val="000000"/>
          <w:sz w:val="28"/>
        </w:rPr>
        <w:t>
      трансферттер түсімі – 26 999 мың теңге;</w:t>
      </w:r>
    </w:p>
    <w:bookmarkEnd w:id="114"/>
    <w:bookmarkStart w:name="z118" w:id="115"/>
    <w:p>
      <w:pPr>
        <w:spacing w:after="0"/>
        <w:ind w:left="0"/>
        <w:jc w:val="both"/>
      </w:pPr>
      <w:r>
        <w:rPr>
          <w:rFonts w:ascii="Times New Roman"/>
          <w:b w:val="false"/>
          <w:i w:val="false"/>
          <w:color w:val="000000"/>
          <w:sz w:val="28"/>
        </w:rPr>
        <w:t>
      2) шығындар – 29 001 мың теңге;</w:t>
      </w:r>
    </w:p>
    <w:bookmarkEnd w:id="115"/>
    <w:bookmarkStart w:name="z119" w:id="116"/>
    <w:p>
      <w:pPr>
        <w:spacing w:after="0"/>
        <w:ind w:left="0"/>
        <w:jc w:val="both"/>
      </w:pPr>
      <w:r>
        <w:rPr>
          <w:rFonts w:ascii="Times New Roman"/>
          <w:b w:val="false"/>
          <w:i w:val="false"/>
          <w:color w:val="000000"/>
          <w:sz w:val="28"/>
        </w:rPr>
        <w:t>
      3) таза бюджеттік кредиттеу – 0 теңге:</w:t>
      </w:r>
    </w:p>
    <w:bookmarkEnd w:id="116"/>
    <w:bookmarkStart w:name="z120" w:id="117"/>
    <w:p>
      <w:pPr>
        <w:spacing w:after="0"/>
        <w:ind w:left="0"/>
        <w:jc w:val="both"/>
      </w:pPr>
      <w:r>
        <w:rPr>
          <w:rFonts w:ascii="Times New Roman"/>
          <w:b w:val="false"/>
          <w:i w:val="false"/>
          <w:color w:val="000000"/>
          <w:sz w:val="28"/>
        </w:rPr>
        <w:t>
      бюджеттік кредиттер – 0 теңге;</w:t>
      </w:r>
    </w:p>
    <w:bookmarkEnd w:id="117"/>
    <w:bookmarkStart w:name="z121" w:id="118"/>
    <w:p>
      <w:pPr>
        <w:spacing w:after="0"/>
        <w:ind w:left="0"/>
        <w:jc w:val="both"/>
      </w:pPr>
      <w:r>
        <w:rPr>
          <w:rFonts w:ascii="Times New Roman"/>
          <w:b w:val="false"/>
          <w:i w:val="false"/>
          <w:color w:val="000000"/>
          <w:sz w:val="28"/>
        </w:rPr>
        <w:t>
      бюджеттік кредиттерді өтеу – 0 теңге;</w:t>
      </w:r>
    </w:p>
    <w:bookmarkEnd w:id="118"/>
    <w:bookmarkStart w:name="z122" w:id="11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9"/>
    <w:bookmarkStart w:name="z123" w:id="120"/>
    <w:p>
      <w:pPr>
        <w:spacing w:after="0"/>
        <w:ind w:left="0"/>
        <w:jc w:val="both"/>
      </w:pPr>
      <w:r>
        <w:rPr>
          <w:rFonts w:ascii="Times New Roman"/>
          <w:b w:val="false"/>
          <w:i w:val="false"/>
          <w:color w:val="000000"/>
          <w:sz w:val="28"/>
        </w:rPr>
        <w:t>
      қаржы активтерін сатып алу – 0 теңге;</w:t>
      </w:r>
    </w:p>
    <w:bookmarkEnd w:id="120"/>
    <w:bookmarkStart w:name="z124" w:id="12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1"/>
    <w:bookmarkStart w:name="z125" w:id="122"/>
    <w:p>
      <w:pPr>
        <w:spacing w:after="0"/>
        <w:ind w:left="0"/>
        <w:jc w:val="both"/>
      </w:pPr>
      <w:r>
        <w:rPr>
          <w:rFonts w:ascii="Times New Roman"/>
          <w:b w:val="false"/>
          <w:i w:val="false"/>
          <w:color w:val="000000"/>
          <w:sz w:val="28"/>
        </w:rPr>
        <w:t>
      5) бюджет тапшылығы (профициті) – 0 теңге;</w:t>
      </w:r>
    </w:p>
    <w:bookmarkEnd w:id="122"/>
    <w:bookmarkStart w:name="z126" w:id="12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23"/>
    <w:bookmarkStart w:name="z127" w:id="124"/>
    <w:p>
      <w:pPr>
        <w:spacing w:after="0"/>
        <w:ind w:left="0"/>
        <w:jc w:val="both"/>
      </w:pPr>
      <w:r>
        <w:rPr>
          <w:rFonts w:ascii="Times New Roman"/>
          <w:b w:val="false"/>
          <w:i w:val="false"/>
          <w:color w:val="000000"/>
          <w:sz w:val="28"/>
        </w:rPr>
        <w:t>
      қарыздар түсімі – 0 теңге;</w:t>
      </w:r>
    </w:p>
    <w:bookmarkEnd w:id="124"/>
    <w:bookmarkStart w:name="z128" w:id="125"/>
    <w:p>
      <w:pPr>
        <w:spacing w:after="0"/>
        <w:ind w:left="0"/>
        <w:jc w:val="both"/>
      </w:pPr>
      <w:r>
        <w:rPr>
          <w:rFonts w:ascii="Times New Roman"/>
          <w:b w:val="false"/>
          <w:i w:val="false"/>
          <w:color w:val="000000"/>
          <w:sz w:val="28"/>
        </w:rPr>
        <w:t>
      қарыздарды өтеу – 0 теңге;</w:t>
      </w:r>
    </w:p>
    <w:bookmarkEnd w:id="125"/>
    <w:bookmarkStart w:name="z129" w:id="126"/>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Ақжайық аудандық мәслихатының 08.12.2020 </w:t>
      </w:r>
      <w:r>
        <w:rPr>
          <w:rFonts w:ascii="Times New Roman"/>
          <w:b w:val="false"/>
          <w:i w:val="false"/>
          <w:color w:val="00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30" w:id="127"/>
    <w:p>
      <w:pPr>
        <w:spacing w:after="0"/>
        <w:ind w:left="0"/>
        <w:jc w:val="both"/>
      </w:pPr>
      <w:r>
        <w:rPr>
          <w:rFonts w:ascii="Times New Roman"/>
          <w:b w:val="false"/>
          <w:i w:val="false"/>
          <w:color w:val="000000"/>
          <w:sz w:val="28"/>
        </w:rPr>
        <w:t xml:space="preserve">
      8. 2020-2022 жылдарға арналған Бударин ауылдық округінің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27"/>
    <w:bookmarkStart w:name="z131" w:id="128"/>
    <w:p>
      <w:pPr>
        <w:spacing w:after="0"/>
        <w:ind w:left="0"/>
        <w:jc w:val="both"/>
      </w:pPr>
      <w:r>
        <w:rPr>
          <w:rFonts w:ascii="Times New Roman"/>
          <w:b w:val="false"/>
          <w:i w:val="false"/>
          <w:color w:val="000000"/>
          <w:sz w:val="28"/>
        </w:rPr>
        <w:t>
      1) кірістер – 20 417 мың теңге:</w:t>
      </w:r>
    </w:p>
    <w:bookmarkEnd w:id="128"/>
    <w:bookmarkStart w:name="z132" w:id="129"/>
    <w:p>
      <w:pPr>
        <w:spacing w:after="0"/>
        <w:ind w:left="0"/>
        <w:jc w:val="both"/>
      </w:pPr>
      <w:r>
        <w:rPr>
          <w:rFonts w:ascii="Times New Roman"/>
          <w:b w:val="false"/>
          <w:i w:val="false"/>
          <w:color w:val="000000"/>
          <w:sz w:val="28"/>
        </w:rPr>
        <w:t>
      салықтық түсімдер – 909 мың теңге;</w:t>
      </w:r>
    </w:p>
    <w:bookmarkEnd w:id="129"/>
    <w:bookmarkStart w:name="z133" w:id="130"/>
    <w:p>
      <w:pPr>
        <w:spacing w:after="0"/>
        <w:ind w:left="0"/>
        <w:jc w:val="both"/>
      </w:pPr>
      <w:r>
        <w:rPr>
          <w:rFonts w:ascii="Times New Roman"/>
          <w:b w:val="false"/>
          <w:i w:val="false"/>
          <w:color w:val="000000"/>
          <w:sz w:val="28"/>
        </w:rPr>
        <w:t>
      салықтық емес түсімдер – 0 теңге;</w:t>
      </w:r>
    </w:p>
    <w:bookmarkEnd w:id="130"/>
    <w:bookmarkStart w:name="z134" w:id="131"/>
    <w:p>
      <w:pPr>
        <w:spacing w:after="0"/>
        <w:ind w:left="0"/>
        <w:jc w:val="both"/>
      </w:pPr>
      <w:r>
        <w:rPr>
          <w:rFonts w:ascii="Times New Roman"/>
          <w:b w:val="false"/>
          <w:i w:val="false"/>
          <w:color w:val="000000"/>
          <w:sz w:val="28"/>
        </w:rPr>
        <w:t>
      негізгі капиталды сатудан түсетін түсімдер – 0 теңге;</w:t>
      </w:r>
    </w:p>
    <w:bookmarkEnd w:id="131"/>
    <w:bookmarkStart w:name="z135" w:id="132"/>
    <w:p>
      <w:pPr>
        <w:spacing w:after="0"/>
        <w:ind w:left="0"/>
        <w:jc w:val="both"/>
      </w:pPr>
      <w:r>
        <w:rPr>
          <w:rFonts w:ascii="Times New Roman"/>
          <w:b w:val="false"/>
          <w:i w:val="false"/>
          <w:color w:val="000000"/>
          <w:sz w:val="28"/>
        </w:rPr>
        <w:t>
      трансферттер түсімі – 19 508 мың теңге;</w:t>
      </w:r>
    </w:p>
    <w:bookmarkEnd w:id="132"/>
    <w:bookmarkStart w:name="z136" w:id="133"/>
    <w:p>
      <w:pPr>
        <w:spacing w:after="0"/>
        <w:ind w:left="0"/>
        <w:jc w:val="both"/>
      </w:pPr>
      <w:r>
        <w:rPr>
          <w:rFonts w:ascii="Times New Roman"/>
          <w:b w:val="false"/>
          <w:i w:val="false"/>
          <w:color w:val="000000"/>
          <w:sz w:val="28"/>
        </w:rPr>
        <w:t>
      2) шығындар – 20 417 мың теңге;</w:t>
      </w:r>
    </w:p>
    <w:bookmarkEnd w:id="133"/>
    <w:bookmarkStart w:name="z137" w:id="134"/>
    <w:p>
      <w:pPr>
        <w:spacing w:after="0"/>
        <w:ind w:left="0"/>
        <w:jc w:val="both"/>
      </w:pPr>
      <w:r>
        <w:rPr>
          <w:rFonts w:ascii="Times New Roman"/>
          <w:b w:val="false"/>
          <w:i w:val="false"/>
          <w:color w:val="000000"/>
          <w:sz w:val="28"/>
        </w:rPr>
        <w:t>
      3) таза бюджеттік кредиттеу – 0 теңге:</w:t>
      </w:r>
    </w:p>
    <w:bookmarkEnd w:id="134"/>
    <w:bookmarkStart w:name="z138" w:id="135"/>
    <w:p>
      <w:pPr>
        <w:spacing w:after="0"/>
        <w:ind w:left="0"/>
        <w:jc w:val="both"/>
      </w:pPr>
      <w:r>
        <w:rPr>
          <w:rFonts w:ascii="Times New Roman"/>
          <w:b w:val="false"/>
          <w:i w:val="false"/>
          <w:color w:val="000000"/>
          <w:sz w:val="28"/>
        </w:rPr>
        <w:t>
      бюджеттік кредиттер – 0 теңге;</w:t>
      </w:r>
    </w:p>
    <w:bookmarkEnd w:id="135"/>
    <w:bookmarkStart w:name="z139" w:id="136"/>
    <w:p>
      <w:pPr>
        <w:spacing w:after="0"/>
        <w:ind w:left="0"/>
        <w:jc w:val="both"/>
      </w:pPr>
      <w:r>
        <w:rPr>
          <w:rFonts w:ascii="Times New Roman"/>
          <w:b w:val="false"/>
          <w:i w:val="false"/>
          <w:color w:val="000000"/>
          <w:sz w:val="28"/>
        </w:rPr>
        <w:t>
      бюджеттік кредиттерді өтеу – 0 теңге;</w:t>
      </w:r>
    </w:p>
    <w:bookmarkEnd w:id="136"/>
    <w:bookmarkStart w:name="z140" w:id="13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7"/>
    <w:bookmarkStart w:name="z141" w:id="138"/>
    <w:p>
      <w:pPr>
        <w:spacing w:after="0"/>
        <w:ind w:left="0"/>
        <w:jc w:val="both"/>
      </w:pPr>
      <w:r>
        <w:rPr>
          <w:rFonts w:ascii="Times New Roman"/>
          <w:b w:val="false"/>
          <w:i w:val="false"/>
          <w:color w:val="000000"/>
          <w:sz w:val="28"/>
        </w:rPr>
        <w:t>
      қаржы активтерін сатып алу – 0 теңге;</w:t>
      </w:r>
    </w:p>
    <w:bookmarkEnd w:id="138"/>
    <w:bookmarkStart w:name="z142" w:id="13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9"/>
    <w:bookmarkStart w:name="z143" w:id="140"/>
    <w:p>
      <w:pPr>
        <w:spacing w:after="0"/>
        <w:ind w:left="0"/>
        <w:jc w:val="both"/>
      </w:pPr>
      <w:r>
        <w:rPr>
          <w:rFonts w:ascii="Times New Roman"/>
          <w:b w:val="false"/>
          <w:i w:val="false"/>
          <w:color w:val="000000"/>
          <w:sz w:val="28"/>
        </w:rPr>
        <w:t>
      5) бюджет тапшылығы (профициті) – 0 теңге;</w:t>
      </w:r>
    </w:p>
    <w:bookmarkEnd w:id="140"/>
    <w:bookmarkStart w:name="z144" w:id="14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41"/>
    <w:bookmarkStart w:name="z145" w:id="142"/>
    <w:p>
      <w:pPr>
        <w:spacing w:after="0"/>
        <w:ind w:left="0"/>
        <w:jc w:val="both"/>
      </w:pPr>
      <w:r>
        <w:rPr>
          <w:rFonts w:ascii="Times New Roman"/>
          <w:b w:val="false"/>
          <w:i w:val="false"/>
          <w:color w:val="000000"/>
          <w:sz w:val="28"/>
        </w:rPr>
        <w:t>
      қарыздар түсімі – 0 теңге;</w:t>
      </w:r>
    </w:p>
    <w:bookmarkEnd w:id="142"/>
    <w:bookmarkStart w:name="z146" w:id="143"/>
    <w:p>
      <w:pPr>
        <w:spacing w:after="0"/>
        <w:ind w:left="0"/>
        <w:jc w:val="both"/>
      </w:pPr>
      <w:r>
        <w:rPr>
          <w:rFonts w:ascii="Times New Roman"/>
          <w:b w:val="false"/>
          <w:i w:val="false"/>
          <w:color w:val="000000"/>
          <w:sz w:val="28"/>
        </w:rPr>
        <w:t>
      қарыздарды өтеу – 0 теңге;</w:t>
      </w:r>
    </w:p>
    <w:bookmarkEnd w:id="143"/>
    <w:bookmarkStart w:name="z147" w:id="144"/>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облысы Ақжайық аудандық мәслихатының 08.12.2020 </w:t>
      </w:r>
      <w:r>
        <w:rPr>
          <w:rFonts w:ascii="Times New Roman"/>
          <w:b w:val="false"/>
          <w:i w:val="false"/>
          <w:color w:val="00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48" w:id="145"/>
    <w:p>
      <w:pPr>
        <w:spacing w:after="0"/>
        <w:ind w:left="0"/>
        <w:jc w:val="both"/>
      </w:pPr>
      <w:r>
        <w:rPr>
          <w:rFonts w:ascii="Times New Roman"/>
          <w:b w:val="false"/>
          <w:i w:val="false"/>
          <w:color w:val="000000"/>
          <w:sz w:val="28"/>
        </w:rPr>
        <w:t xml:space="preserve">
      9. 2020-2022 жылдарға арналған Базартөбе ауылдық округінің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45"/>
    <w:bookmarkStart w:name="z149" w:id="146"/>
    <w:p>
      <w:pPr>
        <w:spacing w:after="0"/>
        <w:ind w:left="0"/>
        <w:jc w:val="both"/>
      </w:pPr>
      <w:r>
        <w:rPr>
          <w:rFonts w:ascii="Times New Roman"/>
          <w:b w:val="false"/>
          <w:i w:val="false"/>
          <w:color w:val="000000"/>
          <w:sz w:val="28"/>
        </w:rPr>
        <w:t>
      1) кірістер – 24 833 мың теңге:</w:t>
      </w:r>
    </w:p>
    <w:bookmarkEnd w:id="146"/>
    <w:bookmarkStart w:name="z150" w:id="147"/>
    <w:p>
      <w:pPr>
        <w:spacing w:after="0"/>
        <w:ind w:left="0"/>
        <w:jc w:val="both"/>
      </w:pPr>
      <w:r>
        <w:rPr>
          <w:rFonts w:ascii="Times New Roman"/>
          <w:b w:val="false"/>
          <w:i w:val="false"/>
          <w:color w:val="000000"/>
          <w:sz w:val="28"/>
        </w:rPr>
        <w:t>
      салықтық түсімдер – 994 мың теңге;</w:t>
      </w:r>
    </w:p>
    <w:bookmarkEnd w:id="147"/>
    <w:bookmarkStart w:name="z151" w:id="148"/>
    <w:p>
      <w:pPr>
        <w:spacing w:after="0"/>
        <w:ind w:left="0"/>
        <w:jc w:val="both"/>
      </w:pPr>
      <w:r>
        <w:rPr>
          <w:rFonts w:ascii="Times New Roman"/>
          <w:b w:val="false"/>
          <w:i w:val="false"/>
          <w:color w:val="000000"/>
          <w:sz w:val="28"/>
        </w:rPr>
        <w:t>
      салықтық емес түсімдер – 941 мың теңге;</w:t>
      </w:r>
    </w:p>
    <w:bookmarkEnd w:id="148"/>
    <w:bookmarkStart w:name="z152" w:id="149"/>
    <w:p>
      <w:pPr>
        <w:spacing w:after="0"/>
        <w:ind w:left="0"/>
        <w:jc w:val="both"/>
      </w:pPr>
      <w:r>
        <w:rPr>
          <w:rFonts w:ascii="Times New Roman"/>
          <w:b w:val="false"/>
          <w:i w:val="false"/>
          <w:color w:val="000000"/>
          <w:sz w:val="28"/>
        </w:rPr>
        <w:t>
      негізгі капиталды сатудан түсетін түсімдер – 0 теңге;</w:t>
      </w:r>
    </w:p>
    <w:bookmarkEnd w:id="149"/>
    <w:bookmarkStart w:name="z153" w:id="150"/>
    <w:p>
      <w:pPr>
        <w:spacing w:after="0"/>
        <w:ind w:left="0"/>
        <w:jc w:val="both"/>
      </w:pPr>
      <w:r>
        <w:rPr>
          <w:rFonts w:ascii="Times New Roman"/>
          <w:b w:val="false"/>
          <w:i w:val="false"/>
          <w:color w:val="000000"/>
          <w:sz w:val="28"/>
        </w:rPr>
        <w:t>
      трансферттер түсімі – 22 898 мың теңге;</w:t>
      </w:r>
    </w:p>
    <w:bookmarkEnd w:id="150"/>
    <w:bookmarkStart w:name="z154" w:id="151"/>
    <w:p>
      <w:pPr>
        <w:spacing w:after="0"/>
        <w:ind w:left="0"/>
        <w:jc w:val="both"/>
      </w:pPr>
      <w:r>
        <w:rPr>
          <w:rFonts w:ascii="Times New Roman"/>
          <w:b w:val="false"/>
          <w:i w:val="false"/>
          <w:color w:val="000000"/>
          <w:sz w:val="28"/>
        </w:rPr>
        <w:t>
      2) шығындар – 24 833 мың теңге;</w:t>
      </w:r>
    </w:p>
    <w:bookmarkEnd w:id="151"/>
    <w:bookmarkStart w:name="z155" w:id="152"/>
    <w:p>
      <w:pPr>
        <w:spacing w:after="0"/>
        <w:ind w:left="0"/>
        <w:jc w:val="both"/>
      </w:pPr>
      <w:r>
        <w:rPr>
          <w:rFonts w:ascii="Times New Roman"/>
          <w:b w:val="false"/>
          <w:i w:val="false"/>
          <w:color w:val="000000"/>
          <w:sz w:val="28"/>
        </w:rPr>
        <w:t>
      3) таза бюджеттік кредиттеу – 0 теңге:</w:t>
      </w:r>
    </w:p>
    <w:bookmarkEnd w:id="152"/>
    <w:bookmarkStart w:name="z156" w:id="153"/>
    <w:p>
      <w:pPr>
        <w:spacing w:after="0"/>
        <w:ind w:left="0"/>
        <w:jc w:val="both"/>
      </w:pPr>
      <w:r>
        <w:rPr>
          <w:rFonts w:ascii="Times New Roman"/>
          <w:b w:val="false"/>
          <w:i w:val="false"/>
          <w:color w:val="000000"/>
          <w:sz w:val="28"/>
        </w:rPr>
        <w:t>
      бюджеттік кредиттер – 0 теңге;</w:t>
      </w:r>
    </w:p>
    <w:bookmarkEnd w:id="153"/>
    <w:bookmarkStart w:name="z157" w:id="154"/>
    <w:p>
      <w:pPr>
        <w:spacing w:after="0"/>
        <w:ind w:left="0"/>
        <w:jc w:val="both"/>
      </w:pPr>
      <w:r>
        <w:rPr>
          <w:rFonts w:ascii="Times New Roman"/>
          <w:b w:val="false"/>
          <w:i w:val="false"/>
          <w:color w:val="000000"/>
          <w:sz w:val="28"/>
        </w:rPr>
        <w:t>
      бюджеттік кредиттерді өтеу – 0 теңге;</w:t>
      </w:r>
    </w:p>
    <w:bookmarkEnd w:id="154"/>
    <w:bookmarkStart w:name="z158" w:id="155"/>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55"/>
    <w:bookmarkStart w:name="z159" w:id="156"/>
    <w:p>
      <w:pPr>
        <w:spacing w:after="0"/>
        <w:ind w:left="0"/>
        <w:jc w:val="both"/>
      </w:pPr>
      <w:r>
        <w:rPr>
          <w:rFonts w:ascii="Times New Roman"/>
          <w:b w:val="false"/>
          <w:i w:val="false"/>
          <w:color w:val="000000"/>
          <w:sz w:val="28"/>
        </w:rPr>
        <w:t>
      қаржы активтерін сатып алу – 0 теңге;</w:t>
      </w:r>
    </w:p>
    <w:bookmarkEnd w:id="156"/>
    <w:bookmarkStart w:name="z160" w:id="157"/>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7"/>
    <w:bookmarkStart w:name="z161" w:id="158"/>
    <w:p>
      <w:pPr>
        <w:spacing w:after="0"/>
        <w:ind w:left="0"/>
        <w:jc w:val="both"/>
      </w:pPr>
      <w:r>
        <w:rPr>
          <w:rFonts w:ascii="Times New Roman"/>
          <w:b w:val="false"/>
          <w:i w:val="false"/>
          <w:color w:val="000000"/>
          <w:sz w:val="28"/>
        </w:rPr>
        <w:t>
      5) бюджет тапшылығы (профициті) – 0 теңге;</w:t>
      </w:r>
    </w:p>
    <w:bookmarkEnd w:id="158"/>
    <w:bookmarkStart w:name="z162" w:id="159"/>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9"/>
    <w:bookmarkStart w:name="z163" w:id="160"/>
    <w:p>
      <w:pPr>
        <w:spacing w:after="0"/>
        <w:ind w:left="0"/>
        <w:jc w:val="both"/>
      </w:pPr>
      <w:r>
        <w:rPr>
          <w:rFonts w:ascii="Times New Roman"/>
          <w:b w:val="false"/>
          <w:i w:val="false"/>
          <w:color w:val="000000"/>
          <w:sz w:val="28"/>
        </w:rPr>
        <w:t>
      қарыздар түсімі – 0 теңге;</w:t>
      </w:r>
    </w:p>
    <w:bookmarkEnd w:id="160"/>
    <w:bookmarkStart w:name="z164" w:id="161"/>
    <w:p>
      <w:pPr>
        <w:spacing w:after="0"/>
        <w:ind w:left="0"/>
        <w:jc w:val="both"/>
      </w:pPr>
      <w:r>
        <w:rPr>
          <w:rFonts w:ascii="Times New Roman"/>
          <w:b w:val="false"/>
          <w:i w:val="false"/>
          <w:color w:val="000000"/>
          <w:sz w:val="28"/>
        </w:rPr>
        <w:t>
      қарыздарды өтеу – 0 теңге;</w:t>
      </w:r>
    </w:p>
    <w:bookmarkEnd w:id="161"/>
    <w:bookmarkStart w:name="z165" w:id="162"/>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облысы Ақжайық аудандық мәслихатының 08.12.2020 </w:t>
      </w:r>
      <w:r>
        <w:rPr>
          <w:rFonts w:ascii="Times New Roman"/>
          <w:b w:val="false"/>
          <w:i w:val="false"/>
          <w:color w:val="00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66" w:id="163"/>
    <w:p>
      <w:pPr>
        <w:spacing w:after="0"/>
        <w:ind w:left="0"/>
        <w:jc w:val="both"/>
      </w:pPr>
      <w:r>
        <w:rPr>
          <w:rFonts w:ascii="Times New Roman"/>
          <w:b w:val="false"/>
          <w:i w:val="false"/>
          <w:color w:val="000000"/>
          <w:sz w:val="28"/>
        </w:rPr>
        <w:t xml:space="preserve">
      10. 2020-2022 жылдарға арналған Базаршолан ауылдық округінің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63"/>
    <w:bookmarkStart w:name="z167" w:id="164"/>
    <w:p>
      <w:pPr>
        <w:spacing w:after="0"/>
        <w:ind w:left="0"/>
        <w:jc w:val="both"/>
      </w:pPr>
      <w:r>
        <w:rPr>
          <w:rFonts w:ascii="Times New Roman"/>
          <w:b w:val="false"/>
          <w:i w:val="false"/>
          <w:color w:val="000000"/>
          <w:sz w:val="28"/>
        </w:rPr>
        <w:t>
      1) кірістер – 29 991 мың теңге:</w:t>
      </w:r>
    </w:p>
    <w:bookmarkEnd w:id="164"/>
    <w:bookmarkStart w:name="z168" w:id="165"/>
    <w:p>
      <w:pPr>
        <w:spacing w:after="0"/>
        <w:ind w:left="0"/>
        <w:jc w:val="both"/>
      </w:pPr>
      <w:r>
        <w:rPr>
          <w:rFonts w:ascii="Times New Roman"/>
          <w:b w:val="false"/>
          <w:i w:val="false"/>
          <w:color w:val="000000"/>
          <w:sz w:val="28"/>
        </w:rPr>
        <w:t>
      салықтық түсімдер – 467 мың теңге;</w:t>
      </w:r>
    </w:p>
    <w:bookmarkEnd w:id="165"/>
    <w:bookmarkStart w:name="z169" w:id="166"/>
    <w:p>
      <w:pPr>
        <w:spacing w:after="0"/>
        <w:ind w:left="0"/>
        <w:jc w:val="both"/>
      </w:pPr>
      <w:r>
        <w:rPr>
          <w:rFonts w:ascii="Times New Roman"/>
          <w:b w:val="false"/>
          <w:i w:val="false"/>
          <w:color w:val="000000"/>
          <w:sz w:val="28"/>
        </w:rPr>
        <w:t>
      салықтық емес түсімдер – 64 мың теңге;</w:t>
      </w:r>
    </w:p>
    <w:bookmarkEnd w:id="166"/>
    <w:bookmarkStart w:name="z170" w:id="167"/>
    <w:p>
      <w:pPr>
        <w:spacing w:after="0"/>
        <w:ind w:left="0"/>
        <w:jc w:val="both"/>
      </w:pPr>
      <w:r>
        <w:rPr>
          <w:rFonts w:ascii="Times New Roman"/>
          <w:b w:val="false"/>
          <w:i w:val="false"/>
          <w:color w:val="000000"/>
          <w:sz w:val="28"/>
        </w:rPr>
        <w:t>
      негізгі капиталды сатудан түсетін түсімдер – 0 теңге;</w:t>
      </w:r>
    </w:p>
    <w:bookmarkEnd w:id="167"/>
    <w:bookmarkStart w:name="z171" w:id="168"/>
    <w:p>
      <w:pPr>
        <w:spacing w:after="0"/>
        <w:ind w:left="0"/>
        <w:jc w:val="both"/>
      </w:pPr>
      <w:r>
        <w:rPr>
          <w:rFonts w:ascii="Times New Roman"/>
          <w:b w:val="false"/>
          <w:i w:val="false"/>
          <w:color w:val="000000"/>
          <w:sz w:val="28"/>
        </w:rPr>
        <w:t>
      трансферттер түсімі – 29 460 мың теңге;</w:t>
      </w:r>
    </w:p>
    <w:bookmarkEnd w:id="168"/>
    <w:bookmarkStart w:name="z172" w:id="169"/>
    <w:p>
      <w:pPr>
        <w:spacing w:after="0"/>
        <w:ind w:left="0"/>
        <w:jc w:val="both"/>
      </w:pPr>
      <w:r>
        <w:rPr>
          <w:rFonts w:ascii="Times New Roman"/>
          <w:b w:val="false"/>
          <w:i w:val="false"/>
          <w:color w:val="000000"/>
          <w:sz w:val="28"/>
        </w:rPr>
        <w:t>
      2) шығындар – 29 991 мың теңге;</w:t>
      </w:r>
    </w:p>
    <w:bookmarkEnd w:id="169"/>
    <w:bookmarkStart w:name="z173" w:id="170"/>
    <w:p>
      <w:pPr>
        <w:spacing w:after="0"/>
        <w:ind w:left="0"/>
        <w:jc w:val="both"/>
      </w:pPr>
      <w:r>
        <w:rPr>
          <w:rFonts w:ascii="Times New Roman"/>
          <w:b w:val="false"/>
          <w:i w:val="false"/>
          <w:color w:val="000000"/>
          <w:sz w:val="28"/>
        </w:rPr>
        <w:t>
      3) таза бюджеттік кредиттеу – 0 теңге:</w:t>
      </w:r>
    </w:p>
    <w:bookmarkEnd w:id="170"/>
    <w:bookmarkStart w:name="z174" w:id="171"/>
    <w:p>
      <w:pPr>
        <w:spacing w:after="0"/>
        <w:ind w:left="0"/>
        <w:jc w:val="both"/>
      </w:pPr>
      <w:r>
        <w:rPr>
          <w:rFonts w:ascii="Times New Roman"/>
          <w:b w:val="false"/>
          <w:i w:val="false"/>
          <w:color w:val="000000"/>
          <w:sz w:val="28"/>
        </w:rPr>
        <w:t>
      бюджеттік кредиттер – 0 теңге;</w:t>
      </w:r>
    </w:p>
    <w:bookmarkEnd w:id="171"/>
    <w:bookmarkStart w:name="z175" w:id="172"/>
    <w:p>
      <w:pPr>
        <w:spacing w:after="0"/>
        <w:ind w:left="0"/>
        <w:jc w:val="both"/>
      </w:pPr>
      <w:r>
        <w:rPr>
          <w:rFonts w:ascii="Times New Roman"/>
          <w:b w:val="false"/>
          <w:i w:val="false"/>
          <w:color w:val="000000"/>
          <w:sz w:val="28"/>
        </w:rPr>
        <w:t>
      бюджеттік кредиттерді өтеу – 0 теңге;</w:t>
      </w:r>
    </w:p>
    <w:bookmarkEnd w:id="172"/>
    <w:bookmarkStart w:name="z176" w:id="17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73"/>
    <w:bookmarkStart w:name="z177" w:id="174"/>
    <w:p>
      <w:pPr>
        <w:spacing w:after="0"/>
        <w:ind w:left="0"/>
        <w:jc w:val="both"/>
      </w:pPr>
      <w:r>
        <w:rPr>
          <w:rFonts w:ascii="Times New Roman"/>
          <w:b w:val="false"/>
          <w:i w:val="false"/>
          <w:color w:val="000000"/>
          <w:sz w:val="28"/>
        </w:rPr>
        <w:t>
      қаржы активтерін сатып алу – 0 теңге;</w:t>
      </w:r>
    </w:p>
    <w:bookmarkEnd w:id="174"/>
    <w:bookmarkStart w:name="z178" w:id="17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75"/>
    <w:bookmarkStart w:name="z179" w:id="176"/>
    <w:p>
      <w:pPr>
        <w:spacing w:after="0"/>
        <w:ind w:left="0"/>
        <w:jc w:val="both"/>
      </w:pPr>
      <w:r>
        <w:rPr>
          <w:rFonts w:ascii="Times New Roman"/>
          <w:b w:val="false"/>
          <w:i w:val="false"/>
          <w:color w:val="000000"/>
          <w:sz w:val="28"/>
        </w:rPr>
        <w:t>
      5) бюджет тапшылығы (профициті) – 0 теңге;</w:t>
      </w:r>
    </w:p>
    <w:bookmarkEnd w:id="176"/>
    <w:bookmarkStart w:name="z180" w:id="177"/>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77"/>
    <w:bookmarkStart w:name="z181" w:id="178"/>
    <w:p>
      <w:pPr>
        <w:spacing w:after="0"/>
        <w:ind w:left="0"/>
        <w:jc w:val="both"/>
      </w:pPr>
      <w:r>
        <w:rPr>
          <w:rFonts w:ascii="Times New Roman"/>
          <w:b w:val="false"/>
          <w:i w:val="false"/>
          <w:color w:val="000000"/>
          <w:sz w:val="28"/>
        </w:rPr>
        <w:t>
      қарыздар түсімі – 0 теңге;</w:t>
      </w:r>
    </w:p>
    <w:bookmarkEnd w:id="178"/>
    <w:bookmarkStart w:name="z182" w:id="179"/>
    <w:p>
      <w:pPr>
        <w:spacing w:after="0"/>
        <w:ind w:left="0"/>
        <w:jc w:val="both"/>
      </w:pPr>
      <w:r>
        <w:rPr>
          <w:rFonts w:ascii="Times New Roman"/>
          <w:b w:val="false"/>
          <w:i w:val="false"/>
          <w:color w:val="000000"/>
          <w:sz w:val="28"/>
        </w:rPr>
        <w:t>
      қарыздарды өтеу – 0 теңге;</w:t>
      </w:r>
    </w:p>
    <w:bookmarkEnd w:id="179"/>
    <w:bookmarkStart w:name="z183" w:id="180"/>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облысы Ақжайық аудандық мәслихатының 08.12.2020 </w:t>
      </w:r>
      <w:r>
        <w:rPr>
          <w:rFonts w:ascii="Times New Roman"/>
          <w:b w:val="false"/>
          <w:i w:val="false"/>
          <w:color w:val="00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84" w:id="181"/>
    <w:p>
      <w:pPr>
        <w:spacing w:after="0"/>
        <w:ind w:left="0"/>
        <w:jc w:val="both"/>
      </w:pPr>
      <w:r>
        <w:rPr>
          <w:rFonts w:ascii="Times New Roman"/>
          <w:b w:val="false"/>
          <w:i w:val="false"/>
          <w:color w:val="000000"/>
          <w:sz w:val="28"/>
        </w:rPr>
        <w:t xml:space="preserve">
      11. 2020-2022 жылдарға арналған Көнеккеткен ауылдық округінің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81"/>
    <w:bookmarkStart w:name="z185" w:id="182"/>
    <w:p>
      <w:pPr>
        <w:spacing w:after="0"/>
        <w:ind w:left="0"/>
        <w:jc w:val="both"/>
      </w:pPr>
      <w:r>
        <w:rPr>
          <w:rFonts w:ascii="Times New Roman"/>
          <w:b w:val="false"/>
          <w:i w:val="false"/>
          <w:color w:val="000000"/>
          <w:sz w:val="28"/>
        </w:rPr>
        <w:t>
      1) кірістер – 23 913 мың теңге:</w:t>
      </w:r>
    </w:p>
    <w:bookmarkEnd w:id="182"/>
    <w:bookmarkStart w:name="z186" w:id="183"/>
    <w:p>
      <w:pPr>
        <w:spacing w:after="0"/>
        <w:ind w:left="0"/>
        <w:jc w:val="both"/>
      </w:pPr>
      <w:r>
        <w:rPr>
          <w:rFonts w:ascii="Times New Roman"/>
          <w:b w:val="false"/>
          <w:i w:val="false"/>
          <w:color w:val="000000"/>
          <w:sz w:val="28"/>
        </w:rPr>
        <w:t>
      салықтық түсімдер – 361 мың теңге;</w:t>
      </w:r>
    </w:p>
    <w:bookmarkEnd w:id="183"/>
    <w:bookmarkStart w:name="z187" w:id="184"/>
    <w:p>
      <w:pPr>
        <w:spacing w:after="0"/>
        <w:ind w:left="0"/>
        <w:jc w:val="both"/>
      </w:pPr>
      <w:r>
        <w:rPr>
          <w:rFonts w:ascii="Times New Roman"/>
          <w:b w:val="false"/>
          <w:i w:val="false"/>
          <w:color w:val="000000"/>
          <w:sz w:val="28"/>
        </w:rPr>
        <w:t>
      салықтық емес түсімдер – 181 мың теңге;</w:t>
      </w:r>
    </w:p>
    <w:bookmarkEnd w:id="184"/>
    <w:bookmarkStart w:name="z188" w:id="185"/>
    <w:p>
      <w:pPr>
        <w:spacing w:after="0"/>
        <w:ind w:left="0"/>
        <w:jc w:val="both"/>
      </w:pPr>
      <w:r>
        <w:rPr>
          <w:rFonts w:ascii="Times New Roman"/>
          <w:b w:val="false"/>
          <w:i w:val="false"/>
          <w:color w:val="000000"/>
          <w:sz w:val="28"/>
        </w:rPr>
        <w:t>
      негізгі капиталды сатудан түсетін түсімдер – 0 теңге;</w:t>
      </w:r>
    </w:p>
    <w:bookmarkEnd w:id="185"/>
    <w:bookmarkStart w:name="z189" w:id="186"/>
    <w:p>
      <w:pPr>
        <w:spacing w:after="0"/>
        <w:ind w:left="0"/>
        <w:jc w:val="both"/>
      </w:pPr>
      <w:r>
        <w:rPr>
          <w:rFonts w:ascii="Times New Roman"/>
          <w:b w:val="false"/>
          <w:i w:val="false"/>
          <w:color w:val="000000"/>
          <w:sz w:val="28"/>
        </w:rPr>
        <w:t>
      трансферттер түсімі – 23 371 мың теңге;</w:t>
      </w:r>
    </w:p>
    <w:bookmarkEnd w:id="186"/>
    <w:bookmarkStart w:name="z190" w:id="187"/>
    <w:p>
      <w:pPr>
        <w:spacing w:after="0"/>
        <w:ind w:left="0"/>
        <w:jc w:val="both"/>
      </w:pPr>
      <w:r>
        <w:rPr>
          <w:rFonts w:ascii="Times New Roman"/>
          <w:b w:val="false"/>
          <w:i w:val="false"/>
          <w:color w:val="000000"/>
          <w:sz w:val="28"/>
        </w:rPr>
        <w:t>
      2) шығындар – 23 913 мың теңге;</w:t>
      </w:r>
    </w:p>
    <w:bookmarkEnd w:id="187"/>
    <w:bookmarkStart w:name="z191" w:id="188"/>
    <w:p>
      <w:pPr>
        <w:spacing w:after="0"/>
        <w:ind w:left="0"/>
        <w:jc w:val="both"/>
      </w:pPr>
      <w:r>
        <w:rPr>
          <w:rFonts w:ascii="Times New Roman"/>
          <w:b w:val="false"/>
          <w:i w:val="false"/>
          <w:color w:val="000000"/>
          <w:sz w:val="28"/>
        </w:rPr>
        <w:t>
      3) таза бюджеттік кредиттеу – 0 теңге:</w:t>
      </w:r>
    </w:p>
    <w:bookmarkEnd w:id="188"/>
    <w:bookmarkStart w:name="z192" w:id="189"/>
    <w:p>
      <w:pPr>
        <w:spacing w:after="0"/>
        <w:ind w:left="0"/>
        <w:jc w:val="both"/>
      </w:pPr>
      <w:r>
        <w:rPr>
          <w:rFonts w:ascii="Times New Roman"/>
          <w:b w:val="false"/>
          <w:i w:val="false"/>
          <w:color w:val="000000"/>
          <w:sz w:val="28"/>
        </w:rPr>
        <w:t>
      бюджеттік кредиттер – 0 теңге;</w:t>
      </w:r>
    </w:p>
    <w:bookmarkEnd w:id="189"/>
    <w:bookmarkStart w:name="z193" w:id="190"/>
    <w:p>
      <w:pPr>
        <w:spacing w:after="0"/>
        <w:ind w:left="0"/>
        <w:jc w:val="both"/>
      </w:pPr>
      <w:r>
        <w:rPr>
          <w:rFonts w:ascii="Times New Roman"/>
          <w:b w:val="false"/>
          <w:i w:val="false"/>
          <w:color w:val="000000"/>
          <w:sz w:val="28"/>
        </w:rPr>
        <w:t>
      бюджеттік кредиттерді өтеу – 0 теңге;</w:t>
      </w:r>
    </w:p>
    <w:bookmarkEnd w:id="190"/>
    <w:bookmarkStart w:name="z194" w:id="19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91"/>
    <w:bookmarkStart w:name="z195" w:id="192"/>
    <w:p>
      <w:pPr>
        <w:spacing w:after="0"/>
        <w:ind w:left="0"/>
        <w:jc w:val="both"/>
      </w:pPr>
      <w:r>
        <w:rPr>
          <w:rFonts w:ascii="Times New Roman"/>
          <w:b w:val="false"/>
          <w:i w:val="false"/>
          <w:color w:val="000000"/>
          <w:sz w:val="28"/>
        </w:rPr>
        <w:t>
      қаржы активтерін сатып алу – 0 теңге;</w:t>
      </w:r>
    </w:p>
    <w:bookmarkEnd w:id="192"/>
    <w:bookmarkStart w:name="z196" w:id="19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93"/>
    <w:bookmarkStart w:name="z197" w:id="194"/>
    <w:p>
      <w:pPr>
        <w:spacing w:after="0"/>
        <w:ind w:left="0"/>
        <w:jc w:val="both"/>
      </w:pPr>
      <w:r>
        <w:rPr>
          <w:rFonts w:ascii="Times New Roman"/>
          <w:b w:val="false"/>
          <w:i w:val="false"/>
          <w:color w:val="000000"/>
          <w:sz w:val="28"/>
        </w:rPr>
        <w:t>
      5) бюджет тапшылығы (профициті) – 0 теңге;</w:t>
      </w:r>
    </w:p>
    <w:bookmarkEnd w:id="194"/>
    <w:bookmarkStart w:name="z198" w:id="19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95"/>
    <w:bookmarkStart w:name="z199" w:id="196"/>
    <w:p>
      <w:pPr>
        <w:spacing w:after="0"/>
        <w:ind w:left="0"/>
        <w:jc w:val="both"/>
      </w:pPr>
      <w:r>
        <w:rPr>
          <w:rFonts w:ascii="Times New Roman"/>
          <w:b w:val="false"/>
          <w:i w:val="false"/>
          <w:color w:val="000000"/>
          <w:sz w:val="28"/>
        </w:rPr>
        <w:t>
      қарыздар түсімі – 0 теңге;</w:t>
      </w:r>
    </w:p>
    <w:bookmarkEnd w:id="196"/>
    <w:bookmarkStart w:name="z200" w:id="197"/>
    <w:p>
      <w:pPr>
        <w:spacing w:after="0"/>
        <w:ind w:left="0"/>
        <w:jc w:val="both"/>
      </w:pPr>
      <w:r>
        <w:rPr>
          <w:rFonts w:ascii="Times New Roman"/>
          <w:b w:val="false"/>
          <w:i w:val="false"/>
          <w:color w:val="000000"/>
          <w:sz w:val="28"/>
        </w:rPr>
        <w:t>
      қарыздарды өтеу – 0 теңге;</w:t>
      </w:r>
    </w:p>
    <w:bookmarkEnd w:id="197"/>
    <w:bookmarkStart w:name="z201" w:id="19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Батыс Қазақстан облысы Ақжайық аудандық мәслихатының 02.10.2020 </w:t>
      </w:r>
      <w:r>
        <w:rPr>
          <w:rFonts w:ascii="Times New Roman"/>
          <w:b w:val="false"/>
          <w:i w:val="false"/>
          <w:color w:val="000000"/>
          <w:sz w:val="28"/>
        </w:rPr>
        <w:t>№ 53-1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02" w:id="199"/>
    <w:p>
      <w:pPr>
        <w:spacing w:after="0"/>
        <w:ind w:left="0"/>
        <w:jc w:val="both"/>
      </w:pPr>
      <w:r>
        <w:rPr>
          <w:rFonts w:ascii="Times New Roman"/>
          <w:b w:val="false"/>
          <w:i w:val="false"/>
          <w:color w:val="000000"/>
          <w:sz w:val="28"/>
        </w:rPr>
        <w:t xml:space="preserve">
      12. 2020-2022 жылдарға арналған Жаңабұлақ ауылдық округінің бюджеті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99"/>
    <w:bookmarkStart w:name="z203" w:id="200"/>
    <w:p>
      <w:pPr>
        <w:spacing w:after="0"/>
        <w:ind w:left="0"/>
        <w:jc w:val="both"/>
      </w:pPr>
      <w:r>
        <w:rPr>
          <w:rFonts w:ascii="Times New Roman"/>
          <w:b w:val="false"/>
          <w:i w:val="false"/>
          <w:color w:val="000000"/>
          <w:sz w:val="28"/>
        </w:rPr>
        <w:t>
      1) кірістер – 20 370 мың теңге:</w:t>
      </w:r>
    </w:p>
    <w:bookmarkEnd w:id="200"/>
    <w:bookmarkStart w:name="z204" w:id="201"/>
    <w:p>
      <w:pPr>
        <w:spacing w:after="0"/>
        <w:ind w:left="0"/>
        <w:jc w:val="both"/>
      </w:pPr>
      <w:r>
        <w:rPr>
          <w:rFonts w:ascii="Times New Roman"/>
          <w:b w:val="false"/>
          <w:i w:val="false"/>
          <w:color w:val="000000"/>
          <w:sz w:val="28"/>
        </w:rPr>
        <w:t>
      салықтық түсімдер – 428 мың теңге;</w:t>
      </w:r>
    </w:p>
    <w:bookmarkEnd w:id="201"/>
    <w:bookmarkStart w:name="z205" w:id="202"/>
    <w:p>
      <w:pPr>
        <w:spacing w:after="0"/>
        <w:ind w:left="0"/>
        <w:jc w:val="both"/>
      </w:pPr>
      <w:r>
        <w:rPr>
          <w:rFonts w:ascii="Times New Roman"/>
          <w:b w:val="false"/>
          <w:i w:val="false"/>
          <w:color w:val="000000"/>
          <w:sz w:val="28"/>
        </w:rPr>
        <w:t>
      салықтық емес түсімдер – 20 мың теңге;</w:t>
      </w:r>
    </w:p>
    <w:bookmarkEnd w:id="202"/>
    <w:bookmarkStart w:name="z206" w:id="203"/>
    <w:p>
      <w:pPr>
        <w:spacing w:after="0"/>
        <w:ind w:left="0"/>
        <w:jc w:val="both"/>
      </w:pPr>
      <w:r>
        <w:rPr>
          <w:rFonts w:ascii="Times New Roman"/>
          <w:b w:val="false"/>
          <w:i w:val="false"/>
          <w:color w:val="000000"/>
          <w:sz w:val="28"/>
        </w:rPr>
        <w:t>
      негізгі капиталды сатудан түсетін түсімдер – 0 теңге;</w:t>
      </w:r>
    </w:p>
    <w:bookmarkEnd w:id="203"/>
    <w:bookmarkStart w:name="z207" w:id="204"/>
    <w:p>
      <w:pPr>
        <w:spacing w:after="0"/>
        <w:ind w:left="0"/>
        <w:jc w:val="both"/>
      </w:pPr>
      <w:r>
        <w:rPr>
          <w:rFonts w:ascii="Times New Roman"/>
          <w:b w:val="false"/>
          <w:i w:val="false"/>
          <w:color w:val="000000"/>
          <w:sz w:val="28"/>
        </w:rPr>
        <w:t>
      трансферттер түсімі – 19 922 мың теңге;</w:t>
      </w:r>
    </w:p>
    <w:bookmarkEnd w:id="204"/>
    <w:bookmarkStart w:name="z208" w:id="205"/>
    <w:p>
      <w:pPr>
        <w:spacing w:after="0"/>
        <w:ind w:left="0"/>
        <w:jc w:val="both"/>
      </w:pPr>
      <w:r>
        <w:rPr>
          <w:rFonts w:ascii="Times New Roman"/>
          <w:b w:val="false"/>
          <w:i w:val="false"/>
          <w:color w:val="000000"/>
          <w:sz w:val="28"/>
        </w:rPr>
        <w:t>
      2) шығындар – 20 370 мың теңге;</w:t>
      </w:r>
    </w:p>
    <w:bookmarkEnd w:id="205"/>
    <w:bookmarkStart w:name="z209" w:id="206"/>
    <w:p>
      <w:pPr>
        <w:spacing w:after="0"/>
        <w:ind w:left="0"/>
        <w:jc w:val="both"/>
      </w:pPr>
      <w:r>
        <w:rPr>
          <w:rFonts w:ascii="Times New Roman"/>
          <w:b w:val="false"/>
          <w:i w:val="false"/>
          <w:color w:val="000000"/>
          <w:sz w:val="28"/>
        </w:rPr>
        <w:t>
      3) таза бюджеттік кредиттеу – 0 теңге:</w:t>
      </w:r>
    </w:p>
    <w:bookmarkEnd w:id="206"/>
    <w:bookmarkStart w:name="z210" w:id="207"/>
    <w:p>
      <w:pPr>
        <w:spacing w:after="0"/>
        <w:ind w:left="0"/>
        <w:jc w:val="both"/>
      </w:pPr>
      <w:r>
        <w:rPr>
          <w:rFonts w:ascii="Times New Roman"/>
          <w:b w:val="false"/>
          <w:i w:val="false"/>
          <w:color w:val="000000"/>
          <w:sz w:val="28"/>
        </w:rPr>
        <w:t>
      бюджеттік кредиттер – 0 теңге;</w:t>
      </w:r>
    </w:p>
    <w:bookmarkEnd w:id="207"/>
    <w:bookmarkStart w:name="z211" w:id="208"/>
    <w:p>
      <w:pPr>
        <w:spacing w:after="0"/>
        <w:ind w:left="0"/>
        <w:jc w:val="both"/>
      </w:pPr>
      <w:r>
        <w:rPr>
          <w:rFonts w:ascii="Times New Roman"/>
          <w:b w:val="false"/>
          <w:i w:val="false"/>
          <w:color w:val="000000"/>
          <w:sz w:val="28"/>
        </w:rPr>
        <w:t>
      бюджеттік кредиттерді өтеу – 0 теңге;</w:t>
      </w:r>
    </w:p>
    <w:bookmarkEnd w:id="208"/>
    <w:bookmarkStart w:name="z212" w:id="20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09"/>
    <w:bookmarkStart w:name="z213" w:id="210"/>
    <w:p>
      <w:pPr>
        <w:spacing w:after="0"/>
        <w:ind w:left="0"/>
        <w:jc w:val="both"/>
      </w:pPr>
      <w:r>
        <w:rPr>
          <w:rFonts w:ascii="Times New Roman"/>
          <w:b w:val="false"/>
          <w:i w:val="false"/>
          <w:color w:val="000000"/>
          <w:sz w:val="28"/>
        </w:rPr>
        <w:t>
      қаржы активтерін сатып алу – 0 теңге;</w:t>
      </w:r>
    </w:p>
    <w:bookmarkEnd w:id="210"/>
    <w:bookmarkStart w:name="z214" w:id="21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211"/>
    <w:bookmarkStart w:name="z215" w:id="212"/>
    <w:p>
      <w:pPr>
        <w:spacing w:after="0"/>
        <w:ind w:left="0"/>
        <w:jc w:val="both"/>
      </w:pPr>
      <w:r>
        <w:rPr>
          <w:rFonts w:ascii="Times New Roman"/>
          <w:b w:val="false"/>
          <w:i w:val="false"/>
          <w:color w:val="000000"/>
          <w:sz w:val="28"/>
        </w:rPr>
        <w:t>
      5) бюджет тапшылығы (профициті) – 0 теңге;</w:t>
      </w:r>
    </w:p>
    <w:bookmarkEnd w:id="212"/>
    <w:bookmarkStart w:name="z216" w:id="21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213"/>
    <w:bookmarkStart w:name="z217" w:id="214"/>
    <w:p>
      <w:pPr>
        <w:spacing w:after="0"/>
        <w:ind w:left="0"/>
        <w:jc w:val="both"/>
      </w:pPr>
      <w:r>
        <w:rPr>
          <w:rFonts w:ascii="Times New Roman"/>
          <w:b w:val="false"/>
          <w:i w:val="false"/>
          <w:color w:val="000000"/>
          <w:sz w:val="28"/>
        </w:rPr>
        <w:t>
      қарыздар түсімі – 0 теңге;</w:t>
      </w:r>
    </w:p>
    <w:bookmarkEnd w:id="214"/>
    <w:bookmarkStart w:name="z218" w:id="215"/>
    <w:p>
      <w:pPr>
        <w:spacing w:after="0"/>
        <w:ind w:left="0"/>
        <w:jc w:val="both"/>
      </w:pPr>
      <w:r>
        <w:rPr>
          <w:rFonts w:ascii="Times New Roman"/>
          <w:b w:val="false"/>
          <w:i w:val="false"/>
          <w:color w:val="000000"/>
          <w:sz w:val="28"/>
        </w:rPr>
        <w:t>
      қарыздарды өтеу – 0 теңге;</w:t>
      </w:r>
    </w:p>
    <w:bookmarkEnd w:id="215"/>
    <w:bookmarkStart w:name="z219" w:id="216"/>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Батыс Қазақстан облысы Ақжайық аудандық мәслихатының 08.12.2020 </w:t>
      </w:r>
      <w:r>
        <w:rPr>
          <w:rFonts w:ascii="Times New Roman"/>
          <w:b w:val="false"/>
          <w:i w:val="false"/>
          <w:color w:val="00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0" w:id="217"/>
    <w:p>
      <w:pPr>
        <w:spacing w:after="0"/>
        <w:ind w:left="0"/>
        <w:jc w:val="both"/>
      </w:pPr>
      <w:r>
        <w:rPr>
          <w:rFonts w:ascii="Times New Roman"/>
          <w:b w:val="false"/>
          <w:i w:val="false"/>
          <w:color w:val="000000"/>
          <w:sz w:val="28"/>
        </w:rPr>
        <w:t xml:space="preserve">
      13. 2020-2022 жылдарға арналған Жамбыл ауылдық округінің бюджеті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17"/>
    <w:bookmarkStart w:name="z221" w:id="218"/>
    <w:p>
      <w:pPr>
        <w:spacing w:after="0"/>
        <w:ind w:left="0"/>
        <w:jc w:val="both"/>
      </w:pPr>
      <w:r>
        <w:rPr>
          <w:rFonts w:ascii="Times New Roman"/>
          <w:b w:val="false"/>
          <w:i w:val="false"/>
          <w:color w:val="000000"/>
          <w:sz w:val="28"/>
        </w:rPr>
        <w:t>
      1) кірістер – 23 390 мың теңге:</w:t>
      </w:r>
    </w:p>
    <w:bookmarkEnd w:id="218"/>
    <w:bookmarkStart w:name="z222" w:id="219"/>
    <w:p>
      <w:pPr>
        <w:spacing w:after="0"/>
        <w:ind w:left="0"/>
        <w:jc w:val="both"/>
      </w:pPr>
      <w:r>
        <w:rPr>
          <w:rFonts w:ascii="Times New Roman"/>
          <w:b w:val="false"/>
          <w:i w:val="false"/>
          <w:color w:val="000000"/>
          <w:sz w:val="28"/>
        </w:rPr>
        <w:t>
      салықтық түсімдер – 310 мың теңге;</w:t>
      </w:r>
    </w:p>
    <w:bookmarkEnd w:id="219"/>
    <w:bookmarkStart w:name="z223" w:id="220"/>
    <w:p>
      <w:pPr>
        <w:spacing w:after="0"/>
        <w:ind w:left="0"/>
        <w:jc w:val="both"/>
      </w:pPr>
      <w:r>
        <w:rPr>
          <w:rFonts w:ascii="Times New Roman"/>
          <w:b w:val="false"/>
          <w:i w:val="false"/>
          <w:color w:val="000000"/>
          <w:sz w:val="28"/>
        </w:rPr>
        <w:t>
      салықтық емес түсімдер – 385 мың теңге;</w:t>
      </w:r>
    </w:p>
    <w:bookmarkEnd w:id="220"/>
    <w:bookmarkStart w:name="z224" w:id="221"/>
    <w:p>
      <w:pPr>
        <w:spacing w:after="0"/>
        <w:ind w:left="0"/>
        <w:jc w:val="both"/>
      </w:pPr>
      <w:r>
        <w:rPr>
          <w:rFonts w:ascii="Times New Roman"/>
          <w:b w:val="false"/>
          <w:i w:val="false"/>
          <w:color w:val="000000"/>
          <w:sz w:val="28"/>
        </w:rPr>
        <w:t>
      негізгі капиталды сатудан түсетін түсімдер – 0 теңге;</w:t>
      </w:r>
    </w:p>
    <w:bookmarkEnd w:id="221"/>
    <w:bookmarkStart w:name="z225" w:id="222"/>
    <w:p>
      <w:pPr>
        <w:spacing w:after="0"/>
        <w:ind w:left="0"/>
        <w:jc w:val="both"/>
      </w:pPr>
      <w:r>
        <w:rPr>
          <w:rFonts w:ascii="Times New Roman"/>
          <w:b w:val="false"/>
          <w:i w:val="false"/>
          <w:color w:val="000000"/>
          <w:sz w:val="28"/>
        </w:rPr>
        <w:t>
      трансферттер түсімі – 22 695 мың теңге;</w:t>
      </w:r>
    </w:p>
    <w:bookmarkEnd w:id="222"/>
    <w:bookmarkStart w:name="z226" w:id="223"/>
    <w:p>
      <w:pPr>
        <w:spacing w:after="0"/>
        <w:ind w:left="0"/>
        <w:jc w:val="both"/>
      </w:pPr>
      <w:r>
        <w:rPr>
          <w:rFonts w:ascii="Times New Roman"/>
          <w:b w:val="false"/>
          <w:i w:val="false"/>
          <w:color w:val="000000"/>
          <w:sz w:val="28"/>
        </w:rPr>
        <w:t>
      2) шығындар – 23 390 мың теңге;</w:t>
      </w:r>
    </w:p>
    <w:bookmarkEnd w:id="223"/>
    <w:bookmarkStart w:name="z227" w:id="224"/>
    <w:p>
      <w:pPr>
        <w:spacing w:after="0"/>
        <w:ind w:left="0"/>
        <w:jc w:val="both"/>
      </w:pPr>
      <w:r>
        <w:rPr>
          <w:rFonts w:ascii="Times New Roman"/>
          <w:b w:val="false"/>
          <w:i w:val="false"/>
          <w:color w:val="000000"/>
          <w:sz w:val="28"/>
        </w:rPr>
        <w:t>
      3) таза бюджеттік кредиттеу – 0 теңге:</w:t>
      </w:r>
    </w:p>
    <w:bookmarkEnd w:id="224"/>
    <w:bookmarkStart w:name="z228" w:id="225"/>
    <w:p>
      <w:pPr>
        <w:spacing w:after="0"/>
        <w:ind w:left="0"/>
        <w:jc w:val="both"/>
      </w:pPr>
      <w:r>
        <w:rPr>
          <w:rFonts w:ascii="Times New Roman"/>
          <w:b w:val="false"/>
          <w:i w:val="false"/>
          <w:color w:val="000000"/>
          <w:sz w:val="28"/>
        </w:rPr>
        <w:t>
      бюджеттік кредиттер – 0 теңге;</w:t>
      </w:r>
    </w:p>
    <w:bookmarkEnd w:id="225"/>
    <w:bookmarkStart w:name="z229" w:id="226"/>
    <w:p>
      <w:pPr>
        <w:spacing w:after="0"/>
        <w:ind w:left="0"/>
        <w:jc w:val="both"/>
      </w:pPr>
      <w:r>
        <w:rPr>
          <w:rFonts w:ascii="Times New Roman"/>
          <w:b w:val="false"/>
          <w:i w:val="false"/>
          <w:color w:val="000000"/>
          <w:sz w:val="28"/>
        </w:rPr>
        <w:t>
      бюджеттік кредиттерді өтеу – 0 теңге;</w:t>
      </w:r>
    </w:p>
    <w:bookmarkEnd w:id="226"/>
    <w:bookmarkStart w:name="z230" w:id="22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27"/>
    <w:bookmarkStart w:name="z231" w:id="228"/>
    <w:p>
      <w:pPr>
        <w:spacing w:after="0"/>
        <w:ind w:left="0"/>
        <w:jc w:val="both"/>
      </w:pPr>
      <w:r>
        <w:rPr>
          <w:rFonts w:ascii="Times New Roman"/>
          <w:b w:val="false"/>
          <w:i w:val="false"/>
          <w:color w:val="000000"/>
          <w:sz w:val="28"/>
        </w:rPr>
        <w:t>
      қаржы активтерін сатып алу – 0 теңге;</w:t>
      </w:r>
    </w:p>
    <w:bookmarkEnd w:id="228"/>
    <w:bookmarkStart w:name="z232" w:id="22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229"/>
    <w:bookmarkStart w:name="z233" w:id="230"/>
    <w:p>
      <w:pPr>
        <w:spacing w:after="0"/>
        <w:ind w:left="0"/>
        <w:jc w:val="both"/>
      </w:pPr>
      <w:r>
        <w:rPr>
          <w:rFonts w:ascii="Times New Roman"/>
          <w:b w:val="false"/>
          <w:i w:val="false"/>
          <w:color w:val="000000"/>
          <w:sz w:val="28"/>
        </w:rPr>
        <w:t>
      5) бюджет тапшылығы (профициті) – 0 теңге;</w:t>
      </w:r>
    </w:p>
    <w:bookmarkEnd w:id="230"/>
    <w:bookmarkStart w:name="z234" w:id="23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231"/>
    <w:bookmarkStart w:name="z235" w:id="232"/>
    <w:p>
      <w:pPr>
        <w:spacing w:after="0"/>
        <w:ind w:left="0"/>
        <w:jc w:val="both"/>
      </w:pPr>
      <w:r>
        <w:rPr>
          <w:rFonts w:ascii="Times New Roman"/>
          <w:b w:val="false"/>
          <w:i w:val="false"/>
          <w:color w:val="000000"/>
          <w:sz w:val="28"/>
        </w:rPr>
        <w:t>
      қарыздар түсімі – 0 теңге;</w:t>
      </w:r>
    </w:p>
    <w:bookmarkEnd w:id="232"/>
    <w:bookmarkStart w:name="z236" w:id="233"/>
    <w:p>
      <w:pPr>
        <w:spacing w:after="0"/>
        <w:ind w:left="0"/>
        <w:jc w:val="both"/>
      </w:pPr>
      <w:r>
        <w:rPr>
          <w:rFonts w:ascii="Times New Roman"/>
          <w:b w:val="false"/>
          <w:i w:val="false"/>
          <w:color w:val="000000"/>
          <w:sz w:val="28"/>
        </w:rPr>
        <w:t>
      қарыздарды өтеу – 0 теңге;</w:t>
      </w:r>
    </w:p>
    <w:bookmarkEnd w:id="233"/>
    <w:bookmarkStart w:name="z237" w:id="234"/>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Батыс Қазақстан облысы Ақжайық аудандық мәслихатының 08.12.2020 </w:t>
      </w:r>
      <w:r>
        <w:rPr>
          <w:rFonts w:ascii="Times New Roman"/>
          <w:b w:val="false"/>
          <w:i w:val="false"/>
          <w:color w:val="00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38" w:id="235"/>
    <w:p>
      <w:pPr>
        <w:spacing w:after="0"/>
        <w:ind w:left="0"/>
        <w:jc w:val="both"/>
      </w:pPr>
      <w:r>
        <w:rPr>
          <w:rFonts w:ascii="Times New Roman"/>
          <w:b w:val="false"/>
          <w:i w:val="false"/>
          <w:color w:val="000000"/>
          <w:sz w:val="28"/>
        </w:rPr>
        <w:t xml:space="preserve">
      14. 2020-2022 жылдарға арналған Құрайлысай ауылдық округінің бюджеті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35"/>
    <w:bookmarkStart w:name="z239" w:id="236"/>
    <w:p>
      <w:pPr>
        <w:spacing w:after="0"/>
        <w:ind w:left="0"/>
        <w:jc w:val="both"/>
      </w:pPr>
      <w:r>
        <w:rPr>
          <w:rFonts w:ascii="Times New Roman"/>
          <w:b w:val="false"/>
          <w:i w:val="false"/>
          <w:color w:val="000000"/>
          <w:sz w:val="28"/>
        </w:rPr>
        <w:t>
      1) кірістер – 31 461 мың теңге:</w:t>
      </w:r>
    </w:p>
    <w:bookmarkEnd w:id="236"/>
    <w:bookmarkStart w:name="z240" w:id="237"/>
    <w:p>
      <w:pPr>
        <w:spacing w:after="0"/>
        <w:ind w:left="0"/>
        <w:jc w:val="both"/>
      </w:pPr>
      <w:r>
        <w:rPr>
          <w:rFonts w:ascii="Times New Roman"/>
          <w:b w:val="false"/>
          <w:i w:val="false"/>
          <w:color w:val="000000"/>
          <w:sz w:val="28"/>
        </w:rPr>
        <w:t>
      салықтық түсімдер – 462 мың теңге;</w:t>
      </w:r>
    </w:p>
    <w:bookmarkEnd w:id="237"/>
    <w:bookmarkStart w:name="z241" w:id="238"/>
    <w:p>
      <w:pPr>
        <w:spacing w:after="0"/>
        <w:ind w:left="0"/>
        <w:jc w:val="both"/>
      </w:pPr>
      <w:r>
        <w:rPr>
          <w:rFonts w:ascii="Times New Roman"/>
          <w:b w:val="false"/>
          <w:i w:val="false"/>
          <w:color w:val="000000"/>
          <w:sz w:val="28"/>
        </w:rPr>
        <w:t>
      салықтық емес түсімдер – 20 мың теңге;</w:t>
      </w:r>
    </w:p>
    <w:bookmarkEnd w:id="238"/>
    <w:bookmarkStart w:name="z242" w:id="239"/>
    <w:p>
      <w:pPr>
        <w:spacing w:after="0"/>
        <w:ind w:left="0"/>
        <w:jc w:val="both"/>
      </w:pPr>
      <w:r>
        <w:rPr>
          <w:rFonts w:ascii="Times New Roman"/>
          <w:b w:val="false"/>
          <w:i w:val="false"/>
          <w:color w:val="000000"/>
          <w:sz w:val="28"/>
        </w:rPr>
        <w:t>
      негізгі капиталды сатудан түсетін түсімдер – 0 теңге;</w:t>
      </w:r>
    </w:p>
    <w:bookmarkEnd w:id="239"/>
    <w:bookmarkStart w:name="z243" w:id="240"/>
    <w:p>
      <w:pPr>
        <w:spacing w:after="0"/>
        <w:ind w:left="0"/>
        <w:jc w:val="both"/>
      </w:pPr>
      <w:r>
        <w:rPr>
          <w:rFonts w:ascii="Times New Roman"/>
          <w:b w:val="false"/>
          <w:i w:val="false"/>
          <w:color w:val="000000"/>
          <w:sz w:val="28"/>
        </w:rPr>
        <w:t>
      трансферттер түсімі – 30 979 мың теңге;</w:t>
      </w:r>
    </w:p>
    <w:bookmarkEnd w:id="240"/>
    <w:bookmarkStart w:name="z244" w:id="241"/>
    <w:p>
      <w:pPr>
        <w:spacing w:after="0"/>
        <w:ind w:left="0"/>
        <w:jc w:val="both"/>
      </w:pPr>
      <w:r>
        <w:rPr>
          <w:rFonts w:ascii="Times New Roman"/>
          <w:b w:val="false"/>
          <w:i w:val="false"/>
          <w:color w:val="000000"/>
          <w:sz w:val="28"/>
        </w:rPr>
        <w:t>
      2) шығындар – 31 461 мың теңге;</w:t>
      </w:r>
    </w:p>
    <w:bookmarkEnd w:id="241"/>
    <w:bookmarkStart w:name="z245" w:id="242"/>
    <w:p>
      <w:pPr>
        <w:spacing w:after="0"/>
        <w:ind w:left="0"/>
        <w:jc w:val="both"/>
      </w:pPr>
      <w:r>
        <w:rPr>
          <w:rFonts w:ascii="Times New Roman"/>
          <w:b w:val="false"/>
          <w:i w:val="false"/>
          <w:color w:val="000000"/>
          <w:sz w:val="28"/>
        </w:rPr>
        <w:t>
      3) таза бюджеттік кредиттеу – 0 теңге:</w:t>
      </w:r>
    </w:p>
    <w:bookmarkEnd w:id="242"/>
    <w:bookmarkStart w:name="z246" w:id="243"/>
    <w:p>
      <w:pPr>
        <w:spacing w:after="0"/>
        <w:ind w:left="0"/>
        <w:jc w:val="both"/>
      </w:pPr>
      <w:r>
        <w:rPr>
          <w:rFonts w:ascii="Times New Roman"/>
          <w:b w:val="false"/>
          <w:i w:val="false"/>
          <w:color w:val="000000"/>
          <w:sz w:val="28"/>
        </w:rPr>
        <w:t>
      бюджеттік кредиттер – 0 теңге;</w:t>
      </w:r>
    </w:p>
    <w:bookmarkEnd w:id="243"/>
    <w:bookmarkStart w:name="z247" w:id="244"/>
    <w:p>
      <w:pPr>
        <w:spacing w:after="0"/>
        <w:ind w:left="0"/>
        <w:jc w:val="both"/>
      </w:pPr>
      <w:r>
        <w:rPr>
          <w:rFonts w:ascii="Times New Roman"/>
          <w:b w:val="false"/>
          <w:i w:val="false"/>
          <w:color w:val="000000"/>
          <w:sz w:val="28"/>
        </w:rPr>
        <w:t>
      бюджеттік кредиттерді өтеу – 0 теңге;</w:t>
      </w:r>
    </w:p>
    <w:bookmarkEnd w:id="244"/>
    <w:bookmarkStart w:name="z248" w:id="245"/>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45"/>
    <w:bookmarkStart w:name="z249" w:id="246"/>
    <w:p>
      <w:pPr>
        <w:spacing w:after="0"/>
        <w:ind w:left="0"/>
        <w:jc w:val="both"/>
      </w:pPr>
      <w:r>
        <w:rPr>
          <w:rFonts w:ascii="Times New Roman"/>
          <w:b w:val="false"/>
          <w:i w:val="false"/>
          <w:color w:val="000000"/>
          <w:sz w:val="28"/>
        </w:rPr>
        <w:t>
      қаржы активтерін сатып алу – 0 теңге;</w:t>
      </w:r>
    </w:p>
    <w:bookmarkEnd w:id="246"/>
    <w:bookmarkStart w:name="z250" w:id="247"/>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247"/>
    <w:bookmarkStart w:name="z251" w:id="248"/>
    <w:p>
      <w:pPr>
        <w:spacing w:after="0"/>
        <w:ind w:left="0"/>
        <w:jc w:val="both"/>
      </w:pPr>
      <w:r>
        <w:rPr>
          <w:rFonts w:ascii="Times New Roman"/>
          <w:b w:val="false"/>
          <w:i w:val="false"/>
          <w:color w:val="000000"/>
          <w:sz w:val="28"/>
        </w:rPr>
        <w:t>
      5) бюджет тапшылығы (профициті) – 0 теңге;</w:t>
      </w:r>
    </w:p>
    <w:bookmarkEnd w:id="248"/>
    <w:bookmarkStart w:name="z252" w:id="249"/>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249"/>
    <w:bookmarkStart w:name="z253" w:id="250"/>
    <w:p>
      <w:pPr>
        <w:spacing w:after="0"/>
        <w:ind w:left="0"/>
        <w:jc w:val="both"/>
      </w:pPr>
      <w:r>
        <w:rPr>
          <w:rFonts w:ascii="Times New Roman"/>
          <w:b w:val="false"/>
          <w:i w:val="false"/>
          <w:color w:val="000000"/>
          <w:sz w:val="28"/>
        </w:rPr>
        <w:t>
      қарыздар түсімі – 0 теңге;</w:t>
      </w:r>
    </w:p>
    <w:bookmarkEnd w:id="250"/>
    <w:bookmarkStart w:name="z254" w:id="251"/>
    <w:p>
      <w:pPr>
        <w:spacing w:after="0"/>
        <w:ind w:left="0"/>
        <w:jc w:val="both"/>
      </w:pPr>
      <w:r>
        <w:rPr>
          <w:rFonts w:ascii="Times New Roman"/>
          <w:b w:val="false"/>
          <w:i w:val="false"/>
          <w:color w:val="000000"/>
          <w:sz w:val="28"/>
        </w:rPr>
        <w:t>
      қарыздарды өтеу – 0 теңге;</w:t>
      </w:r>
    </w:p>
    <w:bookmarkEnd w:id="251"/>
    <w:bookmarkStart w:name="z255" w:id="252"/>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Батыс Қазақстан облысы Ақжайық аудандық мәслихатының 08.12.2020 </w:t>
      </w:r>
      <w:r>
        <w:rPr>
          <w:rFonts w:ascii="Times New Roman"/>
          <w:b w:val="false"/>
          <w:i w:val="false"/>
          <w:color w:val="00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56" w:id="253"/>
    <w:p>
      <w:pPr>
        <w:spacing w:after="0"/>
        <w:ind w:left="0"/>
        <w:jc w:val="both"/>
      </w:pPr>
      <w:r>
        <w:rPr>
          <w:rFonts w:ascii="Times New Roman"/>
          <w:b w:val="false"/>
          <w:i w:val="false"/>
          <w:color w:val="000000"/>
          <w:sz w:val="28"/>
        </w:rPr>
        <w:t xml:space="preserve">
      15. 2020-2022 жылдарға арналған Қарауылтөбе ауылдық округінің бюджеті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53"/>
    <w:bookmarkStart w:name="z257" w:id="254"/>
    <w:p>
      <w:pPr>
        <w:spacing w:after="0"/>
        <w:ind w:left="0"/>
        <w:jc w:val="both"/>
      </w:pPr>
      <w:r>
        <w:rPr>
          <w:rFonts w:ascii="Times New Roman"/>
          <w:b w:val="false"/>
          <w:i w:val="false"/>
          <w:color w:val="000000"/>
          <w:sz w:val="28"/>
        </w:rPr>
        <w:t>
      1) кірістер – 27 427 мың теңге:</w:t>
      </w:r>
    </w:p>
    <w:bookmarkEnd w:id="254"/>
    <w:bookmarkStart w:name="z258" w:id="255"/>
    <w:p>
      <w:pPr>
        <w:spacing w:after="0"/>
        <w:ind w:left="0"/>
        <w:jc w:val="both"/>
      </w:pPr>
      <w:r>
        <w:rPr>
          <w:rFonts w:ascii="Times New Roman"/>
          <w:b w:val="false"/>
          <w:i w:val="false"/>
          <w:color w:val="000000"/>
          <w:sz w:val="28"/>
        </w:rPr>
        <w:t>
      салықтық түсімдер – 532 мың теңге;</w:t>
      </w:r>
    </w:p>
    <w:bookmarkEnd w:id="255"/>
    <w:bookmarkStart w:name="z259" w:id="256"/>
    <w:p>
      <w:pPr>
        <w:spacing w:after="0"/>
        <w:ind w:left="0"/>
        <w:jc w:val="both"/>
      </w:pPr>
      <w:r>
        <w:rPr>
          <w:rFonts w:ascii="Times New Roman"/>
          <w:b w:val="false"/>
          <w:i w:val="false"/>
          <w:color w:val="000000"/>
          <w:sz w:val="28"/>
        </w:rPr>
        <w:t>
      салықтық емес түсімдер – 20 мың теңге;</w:t>
      </w:r>
    </w:p>
    <w:bookmarkEnd w:id="256"/>
    <w:bookmarkStart w:name="z260" w:id="257"/>
    <w:p>
      <w:pPr>
        <w:spacing w:after="0"/>
        <w:ind w:left="0"/>
        <w:jc w:val="both"/>
      </w:pPr>
      <w:r>
        <w:rPr>
          <w:rFonts w:ascii="Times New Roman"/>
          <w:b w:val="false"/>
          <w:i w:val="false"/>
          <w:color w:val="000000"/>
          <w:sz w:val="28"/>
        </w:rPr>
        <w:t>
      негізгі капиталды сатудан түсетін түсімдер – 0 теңге;</w:t>
      </w:r>
    </w:p>
    <w:bookmarkEnd w:id="257"/>
    <w:bookmarkStart w:name="z261" w:id="258"/>
    <w:p>
      <w:pPr>
        <w:spacing w:after="0"/>
        <w:ind w:left="0"/>
        <w:jc w:val="both"/>
      </w:pPr>
      <w:r>
        <w:rPr>
          <w:rFonts w:ascii="Times New Roman"/>
          <w:b w:val="false"/>
          <w:i w:val="false"/>
          <w:color w:val="000000"/>
          <w:sz w:val="28"/>
        </w:rPr>
        <w:t>
      трансферттер түсімі – 26 875 мың теңге;</w:t>
      </w:r>
    </w:p>
    <w:bookmarkEnd w:id="258"/>
    <w:bookmarkStart w:name="z262" w:id="259"/>
    <w:p>
      <w:pPr>
        <w:spacing w:after="0"/>
        <w:ind w:left="0"/>
        <w:jc w:val="both"/>
      </w:pPr>
      <w:r>
        <w:rPr>
          <w:rFonts w:ascii="Times New Roman"/>
          <w:b w:val="false"/>
          <w:i w:val="false"/>
          <w:color w:val="000000"/>
          <w:sz w:val="28"/>
        </w:rPr>
        <w:t>
      2) шығындар – 27 427 мың теңге;</w:t>
      </w:r>
    </w:p>
    <w:bookmarkEnd w:id="259"/>
    <w:bookmarkStart w:name="z263" w:id="260"/>
    <w:p>
      <w:pPr>
        <w:spacing w:after="0"/>
        <w:ind w:left="0"/>
        <w:jc w:val="both"/>
      </w:pPr>
      <w:r>
        <w:rPr>
          <w:rFonts w:ascii="Times New Roman"/>
          <w:b w:val="false"/>
          <w:i w:val="false"/>
          <w:color w:val="000000"/>
          <w:sz w:val="28"/>
        </w:rPr>
        <w:t>
      3) таза бюджеттік кредиттеу – 0 теңге:</w:t>
      </w:r>
    </w:p>
    <w:bookmarkEnd w:id="260"/>
    <w:bookmarkStart w:name="z264" w:id="261"/>
    <w:p>
      <w:pPr>
        <w:spacing w:after="0"/>
        <w:ind w:left="0"/>
        <w:jc w:val="both"/>
      </w:pPr>
      <w:r>
        <w:rPr>
          <w:rFonts w:ascii="Times New Roman"/>
          <w:b w:val="false"/>
          <w:i w:val="false"/>
          <w:color w:val="000000"/>
          <w:sz w:val="28"/>
        </w:rPr>
        <w:t>
      бюджеттік кредиттер – 0 теңге;</w:t>
      </w:r>
    </w:p>
    <w:bookmarkEnd w:id="261"/>
    <w:bookmarkStart w:name="z265" w:id="262"/>
    <w:p>
      <w:pPr>
        <w:spacing w:after="0"/>
        <w:ind w:left="0"/>
        <w:jc w:val="both"/>
      </w:pPr>
      <w:r>
        <w:rPr>
          <w:rFonts w:ascii="Times New Roman"/>
          <w:b w:val="false"/>
          <w:i w:val="false"/>
          <w:color w:val="000000"/>
          <w:sz w:val="28"/>
        </w:rPr>
        <w:t>
      бюджеттік кредиттерді өтеу – 0 теңге;</w:t>
      </w:r>
    </w:p>
    <w:bookmarkEnd w:id="262"/>
    <w:bookmarkStart w:name="z266" w:id="26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63"/>
    <w:bookmarkStart w:name="z267" w:id="264"/>
    <w:p>
      <w:pPr>
        <w:spacing w:after="0"/>
        <w:ind w:left="0"/>
        <w:jc w:val="both"/>
      </w:pPr>
      <w:r>
        <w:rPr>
          <w:rFonts w:ascii="Times New Roman"/>
          <w:b w:val="false"/>
          <w:i w:val="false"/>
          <w:color w:val="000000"/>
          <w:sz w:val="28"/>
        </w:rPr>
        <w:t>
      қаржы активтерін сатып алу – 0 теңге;</w:t>
      </w:r>
    </w:p>
    <w:bookmarkEnd w:id="264"/>
    <w:bookmarkStart w:name="z268" w:id="26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265"/>
    <w:bookmarkStart w:name="z269" w:id="266"/>
    <w:p>
      <w:pPr>
        <w:spacing w:after="0"/>
        <w:ind w:left="0"/>
        <w:jc w:val="both"/>
      </w:pPr>
      <w:r>
        <w:rPr>
          <w:rFonts w:ascii="Times New Roman"/>
          <w:b w:val="false"/>
          <w:i w:val="false"/>
          <w:color w:val="000000"/>
          <w:sz w:val="28"/>
        </w:rPr>
        <w:t>
      5) бюджет тапшылығы (профициті) – 0 теңге;</w:t>
      </w:r>
    </w:p>
    <w:bookmarkEnd w:id="266"/>
    <w:bookmarkStart w:name="z270" w:id="267"/>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267"/>
    <w:bookmarkStart w:name="z271" w:id="268"/>
    <w:p>
      <w:pPr>
        <w:spacing w:after="0"/>
        <w:ind w:left="0"/>
        <w:jc w:val="both"/>
      </w:pPr>
      <w:r>
        <w:rPr>
          <w:rFonts w:ascii="Times New Roman"/>
          <w:b w:val="false"/>
          <w:i w:val="false"/>
          <w:color w:val="000000"/>
          <w:sz w:val="28"/>
        </w:rPr>
        <w:t>
      қарыздар түсімі – 0 теңге;</w:t>
      </w:r>
    </w:p>
    <w:bookmarkEnd w:id="268"/>
    <w:bookmarkStart w:name="z272" w:id="269"/>
    <w:p>
      <w:pPr>
        <w:spacing w:after="0"/>
        <w:ind w:left="0"/>
        <w:jc w:val="both"/>
      </w:pPr>
      <w:r>
        <w:rPr>
          <w:rFonts w:ascii="Times New Roman"/>
          <w:b w:val="false"/>
          <w:i w:val="false"/>
          <w:color w:val="000000"/>
          <w:sz w:val="28"/>
        </w:rPr>
        <w:t>
      қарыздарды өтеу – 0 теңге;</w:t>
      </w:r>
    </w:p>
    <w:bookmarkEnd w:id="269"/>
    <w:bookmarkStart w:name="z273" w:id="270"/>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Батыс Қазақстан облысы Ақжайық аудандық мәслихатының 02.10.2020 </w:t>
      </w:r>
      <w:r>
        <w:rPr>
          <w:rFonts w:ascii="Times New Roman"/>
          <w:b w:val="false"/>
          <w:i w:val="false"/>
          <w:color w:val="000000"/>
          <w:sz w:val="28"/>
        </w:rPr>
        <w:t>№ 53-1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74" w:id="271"/>
    <w:p>
      <w:pPr>
        <w:spacing w:after="0"/>
        <w:ind w:left="0"/>
        <w:jc w:val="both"/>
      </w:pPr>
      <w:r>
        <w:rPr>
          <w:rFonts w:ascii="Times New Roman"/>
          <w:b w:val="false"/>
          <w:i w:val="false"/>
          <w:color w:val="000000"/>
          <w:sz w:val="28"/>
        </w:rPr>
        <w:t xml:space="preserve">
      16. 2020-2022 жылдарға арналған Қабыршақты ауылдық округінің бюджеті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71"/>
    <w:bookmarkStart w:name="z275" w:id="272"/>
    <w:p>
      <w:pPr>
        <w:spacing w:after="0"/>
        <w:ind w:left="0"/>
        <w:jc w:val="both"/>
      </w:pPr>
      <w:r>
        <w:rPr>
          <w:rFonts w:ascii="Times New Roman"/>
          <w:b w:val="false"/>
          <w:i w:val="false"/>
          <w:color w:val="000000"/>
          <w:sz w:val="28"/>
        </w:rPr>
        <w:t>
      1) кірістер – 24 783 мың теңге:</w:t>
      </w:r>
    </w:p>
    <w:bookmarkEnd w:id="272"/>
    <w:bookmarkStart w:name="z276" w:id="273"/>
    <w:p>
      <w:pPr>
        <w:spacing w:after="0"/>
        <w:ind w:left="0"/>
        <w:jc w:val="both"/>
      </w:pPr>
      <w:r>
        <w:rPr>
          <w:rFonts w:ascii="Times New Roman"/>
          <w:b w:val="false"/>
          <w:i w:val="false"/>
          <w:color w:val="000000"/>
          <w:sz w:val="28"/>
        </w:rPr>
        <w:t>
      салықтық түсімдер – 420 мың теңге;</w:t>
      </w:r>
    </w:p>
    <w:bookmarkEnd w:id="273"/>
    <w:bookmarkStart w:name="z277" w:id="274"/>
    <w:p>
      <w:pPr>
        <w:spacing w:after="0"/>
        <w:ind w:left="0"/>
        <w:jc w:val="both"/>
      </w:pPr>
      <w:r>
        <w:rPr>
          <w:rFonts w:ascii="Times New Roman"/>
          <w:b w:val="false"/>
          <w:i w:val="false"/>
          <w:color w:val="000000"/>
          <w:sz w:val="28"/>
        </w:rPr>
        <w:t>
      салықтық емес түсімдер – 355 мың теңге;</w:t>
      </w:r>
    </w:p>
    <w:bookmarkEnd w:id="274"/>
    <w:bookmarkStart w:name="z278" w:id="275"/>
    <w:p>
      <w:pPr>
        <w:spacing w:after="0"/>
        <w:ind w:left="0"/>
        <w:jc w:val="both"/>
      </w:pPr>
      <w:r>
        <w:rPr>
          <w:rFonts w:ascii="Times New Roman"/>
          <w:b w:val="false"/>
          <w:i w:val="false"/>
          <w:color w:val="000000"/>
          <w:sz w:val="28"/>
        </w:rPr>
        <w:t>
      негізгі капиталды сатудан түсетін түсімдер – 0 теңге;</w:t>
      </w:r>
    </w:p>
    <w:bookmarkEnd w:id="275"/>
    <w:bookmarkStart w:name="z279" w:id="276"/>
    <w:p>
      <w:pPr>
        <w:spacing w:after="0"/>
        <w:ind w:left="0"/>
        <w:jc w:val="both"/>
      </w:pPr>
      <w:r>
        <w:rPr>
          <w:rFonts w:ascii="Times New Roman"/>
          <w:b w:val="false"/>
          <w:i w:val="false"/>
          <w:color w:val="000000"/>
          <w:sz w:val="28"/>
        </w:rPr>
        <w:t>
      трансферттер түсімі – 24 008 мың теңге;</w:t>
      </w:r>
    </w:p>
    <w:bookmarkEnd w:id="276"/>
    <w:bookmarkStart w:name="z280" w:id="277"/>
    <w:p>
      <w:pPr>
        <w:spacing w:after="0"/>
        <w:ind w:left="0"/>
        <w:jc w:val="both"/>
      </w:pPr>
      <w:r>
        <w:rPr>
          <w:rFonts w:ascii="Times New Roman"/>
          <w:b w:val="false"/>
          <w:i w:val="false"/>
          <w:color w:val="000000"/>
          <w:sz w:val="28"/>
        </w:rPr>
        <w:t>
      2) шығындар – 24 783 мың теңге;</w:t>
      </w:r>
    </w:p>
    <w:bookmarkEnd w:id="277"/>
    <w:bookmarkStart w:name="z281" w:id="278"/>
    <w:p>
      <w:pPr>
        <w:spacing w:after="0"/>
        <w:ind w:left="0"/>
        <w:jc w:val="both"/>
      </w:pPr>
      <w:r>
        <w:rPr>
          <w:rFonts w:ascii="Times New Roman"/>
          <w:b w:val="false"/>
          <w:i w:val="false"/>
          <w:color w:val="000000"/>
          <w:sz w:val="28"/>
        </w:rPr>
        <w:t>
      3) таза бюджеттік кредиттеу – 0 теңге:</w:t>
      </w:r>
    </w:p>
    <w:bookmarkEnd w:id="278"/>
    <w:bookmarkStart w:name="z282" w:id="279"/>
    <w:p>
      <w:pPr>
        <w:spacing w:after="0"/>
        <w:ind w:left="0"/>
        <w:jc w:val="both"/>
      </w:pPr>
      <w:r>
        <w:rPr>
          <w:rFonts w:ascii="Times New Roman"/>
          <w:b w:val="false"/>
          <w:i w:val="false"/>
          <w:color w:val="000000"/>
          <w:sz w:val="28"/>
        </w:rPr>
        <w:t>
      бюджеттік кредиттер – 0 теңге;</w:t>
      </w:r>
    </w:p>
    <w:bookmarkEnd w:id="279"/>
    <w:bookmarkStart w:name="z283" w:id="280"/>
    <w:p>
      <w:pPr>
        <w:spacing w:after="0"/>
        <w:ind w:left="0"/>
        <w:jc w:val="both"/>
      </w:pPr>
      <w:r>
        <w:rPr>
          <w:rFonts w:ascii="Times New Roman"/>
          <w:b w:val="false"/>
          <w:i w:val="false"/>
          <w:color w:val="000000"/>
          <w:sz w:val="28"/>
        </w:rPr>
        <w:t>
      бюджеттік кредиттерді өтеу – 0 теңге;</w:t>
      </w:r>
    </w:p>
    <w:bookmarkEnd w:id="280"/>
    <w:bookmarkStart w:name="z284" w:id="28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81"/>
    <w:bookmarkStart w:name="z285" w:id="282"/>
    <w:p>
      <w:pPr>
        <w:spacing w:after="0"/>
        <w:ind w:left="0"/>
        <w:jc w:val="both"/>
      </w:pPr>
      <w:r>
        <w:rPr>
          <w:rFonts w:ascii="Times New Roman"/>
          <w:b w:val="false"/>
          <w:i w:val="false"/>
          <w:color w:val="000000"/>
          <w:sz w:val="28"/>
        </w:rPr>
        <w:t>
      қаржы активтерін сатып алу – 0 теңге;</w:t>
      </w:r>
    </w:p>
    <w:bookmarkEnd w:id="282"/>
    <w:bookmarkStart w:name="z286" w:id="28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283"/>
    <w:bookmarkStart w:name="z287" w:id="284"/>
    <w:p>
      <w:pPr>
        <w:spacing w:after="0"/>
        <w:ind w:left="0"/>
        <w:jc w:val="both"/>
      </w:pPr>
      <w:r>
        <w:rPr>
          <w:rFonts w:ascii="Times New Roman"/>
          <w:b w:val="false"/>
          <w:i w:val="false"/>
          <w:color w:val="000000"/>
          <w:sz w:val="28"/>
        </w:rPr>
        <w:t>
      5) бюджет тапшылығы (профициті) – 0 теңге;</w:t>
      </w:r>
    </w:p>
    <w:bookmarkEnd w:id="284"/>
    <w:bookmarkStart w:name="z288" w:id="28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285"/>
    <w:bookmarkStart w:name="z289" w:id="286"/>
    <w:p>
      <w:pPr>
        <w:spacing w:after="0"/>
        <w:ind w:left="0"/>
        <w:jc w:val="both"/>
      </w:pPr>
      <w:r>
        <w:rPr>
          <w:rFonts w:ascii="Times New Roman"/>
          <w:b w:val="false"/>
          <w:i w:val="false"/>
          <w:color w:val="000000"/>
          <w:sz w:val="28"/>
        </w:rPr>
        <w:t>
      қарыздар түсімі – 0 теңге;</w:t>
      </w:r>
    </w:p>
    <w:bookmarkEnd w:id="286"/>
    <w:bookmarkStart w:name="z290" w:id="287"/>
    <w:p>
      <w:pPr>
        <w:spacing w:after="0"/>
        <w:ind w:left="0"/>
        <w:jc w:val="both"/>
      </w:pPr>
      <w:r>
        <w:rPr>
          <w:rFonts w:ascii="Times New Roman"/>
          <w:b w:val="false"/>
          <w:i w:val="false"/>
          <w:color w:val="000000"/>
          <w:sz w:val="28"/>
        </w:rPr>
        <w:t>
      қарыздарды өтеу – 0 теңге;</w:t>
      </w:r>
    </w:p>
    <w:bookmarkEnd w:id="287"/>
    <w:bookmarkStart w:name="z291" w:id="28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Батыс Қазақстан облысы Ақжайық аудандық мәслихатының 02.10.2020 </w:t>
      </w:r>
      <w:r>
        <w:rPr>
          <w:rFonts w:ascii="Times New Roman"/>
          <w:b w:val="false"/>
          <w:i w:val="false"/>
          <w:color w:val="000000"/>
          <w:sz w:val="28"/>
        </w:rPr>
        <w:t>№ 53-1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92" w:id="289"/>
    <w:p>
      <w:pPr>
        <w:spacing w:after="0"/>
        <w:ind w:left="0"/>
        <w:jc w:val="both"/>
      </w:pPr>
      <w:r>
        <w:rPr>
          <w:rFonts w:ascii="Times New Roman"/>
          <w:b w:val="false"/>
          <w:i w:val="false"/>
          <w:color w:val="000000"/>
          <w:sz w:val="28"/>
        </w:rPr>
        <w:t xml:space="preserve">
      17. 2020-2022 жылдарға арналған Сарытоғай ауылдық округінің бюджеті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89"/>
    <w:bookmarkStart w:name="z293" w:id="290"/>
    <w:p>
      <w:pPr>
        <w:spacing w:after="0"/>
        <w:ind w:left="0"/>
        <w:jc w:val="both"/>
      </w:pPr>
      <w:r>
        <w:rPr>
          <w:rFonts w:ascii="Times New Roman"/>
          <w:b w:val="false"/>
          <w:i w:val="false"/>
          <w:color w:val="000000"/>
          <w:sz w:val="28"/>
        </w:rPr>
        <w:t>
      1) кірістер – 34 429 мың теңге:</w:t>
      </w:r>
    </w:p>
    <w:bookmarkEnd w:id="290"/>
    <w:bookmarkStart w:name="z294" w:id="291"/>
    <w:p>
      <w:pPr>
        <w:spacing w:after="0"/>
        <w:ind w:left="0"/>
        <w:jc w:val="both"/>
      </w:pPr>
      <w:r>
        <w:rPr>
          <w:rFonts w:ascii="Times New Roman"/>
          <w:b w:val="false"/>
          <w:i w:val="false"/>
          <w:color w:val="000000"/>
          <w:sz w:val="28"/>
        </w:rPr>
        <w:t>
      салықтық түсімдер – 330 мың теңге;</w:t>
      </w:r>
    </w:p>
    <w:bookmarkEnd w:id="291"/>
    <w:bookmarkStart w:name="z295" w:id="292"/>
    <w:p>
      <w:pPr>
        <w:spacing w:after="0"/>
        <w:ind w:left="0"/>
        <w:jc w:val="both"/>
      </w:pPr>
      <w:r>
        <w:rPr>
          <w:rFonts w:ascii="Times New Roman"/>
          <w:b w:val="false"/>
          <w:i w:val="false"/>
          <w:color w:val="000000"/>
          <w:sz w:val="28"/>
        </w:rPr>
        <w:t>
      салықтық емес түсімдер – 20 мың теңге;</w:t>
      </w:r>
    </w:p>
    <w:bookmarkEnd w:id="292"/>
    <w:bookmarkStart w:name="z296" w:id="293"/>
    <w:p>
      <w:pPr>
        <w:spacing w:after="0"/>
        <w:ind w:left="0"/>
        <w:jc w:val="both"/>
      </w:pPr>
      <w:r>
        <w:rPr>
          <w:rFonts w:ascii="Times New Roman"/>
          <w:b w:val="false"/>
          <w:i w:val="false"/>
          <w:color w:val="000000"/>
          <w:sz w:val="28"/>
        </w:rPr>
        <w:t>
      негізгі капиталды сатудан түсетін түсімдер – 0 теңге;</w:t>
      </w:r>
    </w:p>
    <w:bookmarkEnd w:id="293"/>
    <w:bookmarkStart w:name="z297" w:id="294"/>
    <w:p>
      <w:pPr>
        <w:spacing w:after="0"/>
        <w:ind w:left="0"/>
        <w:jc w:val="both"/>
      </w:pPr>
      <w:r>
        <w:rPr>
          <w:rFonts w:ascii="Times New Roman"/>
          <w:b w:val="false"/>
          <w:i w:val="false"/>
          <w:color w:val="000000"/>
          <w:sz w:val="28"/>
        </w:rPr>
        <w:t>
      трансферттер түсімі – 34 079 мың теңге;</w:t>
      </w:r>
    </w:p>
    <w:bookmarkEnd w:id="294"/>
    <w:bookmarkStart w:name="z298" w:id="295"/>
    <w:p>
      <w:pPr>
        <w:spacing w:after="0"/>
        <w:ind w:left="0"/>
        <w:jc w:val="both"/>
      </w:pPr>
      <w:r>
        <w:rPr>
          <w:rFonts w:ascii="Times New Roman"/>
          <w:b w:val="false"/>
          <w:i w:val="false"/>
          <w:color w:val="000000"/>
          <w:sz w:val="28"/>
        </w:rPr>
        <w:t>
      2) шығындар – 34 429 мың теңге;</w:t>
      </w:r>
    </w:p>
    <w:bookmarkEnd w:id="295"/>
    <w:bookmarkStart w:name="z299" w:id="296"/>
    <w:p>
      <w:pPr>
        <w:spacing w:after="0"/>
        <w:ind w:left="0"/>
        <w:jc w:val="both"/>
      </w:pPr>
      <w:r>
        <w:rPr>
          <w:rFonts w:ascii="Times New Roman"/>
          <w:b w:val="false"/>
          <w:i w:val="false"/>
          <w:color w:val="000000"/>
          <w:sz w:val="28"/>
        </w:rPr>
        <w:t>
      3) таза бюджеттік кредиттеу – 0 теңге:</w:t>
      </w:r>
    </w:p>
    <w:bookmarkEnd w:id="296"/>
    <w:bookmarkStart w:name="z300" w:id="297"/>
    <w:p>
      <w:pPr>
        <w:spacing w:after="0"/>
        <w:ind w:left="0"/>
        <w:jc w:val="both"/>
      </w:pPr>
      <w:r>
        <w:rPr>
          <w:rFonts w:ascii="Times New Roman"/>
          <w:b w:val="false"/>
          <w:i w:val="false"/>
          <w:color w:val="000000"/>
          <w:sz w:val="28"/>
        </w:rPr>
        <w:t>
      бюджеттік кредиттер – 0 теңге;</w:t>
      </w:r>
    </w:p>
    <w:bookmarkEnd w:id="297"/>
    <w:bookmarkStart w:name="z301" w:id="298"/>
    <w:p>
      <w:pPr>
        <w:spacing w:after="0"/>
        <w:ind w:left="0"/>
        <w:jc w:val="both"/>
      </w:pPr>
      <w:r>
        <w:rPr>
          <w:rFonts w:ascii="Times New Roman"/>
          <w:b w:val="false"/>
          <w:i w:val="false"/>
          <w:color w:val="000000"/>
          <w:sz w:val="28"/>
        </w:rPr>
        <w:t>
      бюджеттік кредиттерді өтеу – 0 теңге;</w:t>
      </w:r>
    </w:p>
    <w:bookmarkEnd w:id="298"/>
    <w:bookmarkStart w:name="z302" w:id="29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99"/>
    <w:bookmarkStart w:name="z303" w:id="300"/>
    <w:p>
      <w:pPr>
        <w:spacing w:after="0"/>
        <w:ind w:left="0"/>
        <w:jc w:val="both"/>
      </w:pPr>
      <w:r>
        <w:rPr>
          <w:rFonts w:ascii="Times New Roman"/>
          <w:b w:val="false"/>
          <w:i w:val="false"/>
          <w:color w:val="000000"/>
          <w:sz w:val="28"/>
        </w:rPr>
        <w:t>
      қаржы активтерін сатып алу – 0 теңге;</w:t>
      </w:r>
    </w:p>
    <w:bookmarkEnd w:id="300"/>
    <w:bookmarkStart w:name="z304" w:id="30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01"/>
    <w:bookmarkStart w:name="z305" w:id="302"/>
    <w:p>
      <w:pPr>
        <w:spacing w:after="0"/>
        <w:ind w:left="0"/>
        <w:jc w:val="both"/>
      </w:pPr>
      <w:r>
        <w:rPr>
          <w:rFonts w:ascii="Times New Roman"/>
          <w:b w:val="false"/>
          <w:i w:val="false"/>
          <w:color w:val="000000"/>
          <w:sz w:val="28"/>
        </w:rPr>
        <w:t>
      5) бюджет тапшылығы (профициті) – 0 теңге;</w:t>
      </w:r>
    </w:p>
    <w:bookmarkEnd w:id="302"/>
    <w:bookmarkStart w:name="z306" w:id="30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303"/>
    <w:bookmarkStart w:name="z307" w:id="304"/>
    <w:p>
      <w:pPr>
        <w:spacing w:after="0"/>
        <w:ind w:left="0"/>
        <w:jc w:val="both"/>
      </w:pPr>
      <w:r>
        <w:rPr>
          <w:rFonts w:ascii="Times New Roman"/>
          <w:b w:val="false"/>
          <w:i w:val="false"/>
          <w:color w:val="000000"/>
          <w:sz w:val="28"/>
        </w:rPr>
        <w:t>
      қарыздар түсімі – 0 теңге;</w:t>
      </w:r>
    </w:p>
    <w:bookmarkEnd w:id="304"/>
    <w:bookmarkStart w:name="z308" w:id="305"/>
    <w:p>
      <w:pPr>
        <w:spacing w:after="0"/>
        <w:ind w:left="0"/>
        <w:jc w:val="both"/>
      </w:pPr>
      <w:r>
        <w:rPr>
          <w:rFonts w:ascii="Times New Roman"/>
          <w:b w:val="false"/>
          <w:i w:val="false"/>
          <w:color w:val="000000"/>
          <w:sz w:val="28"/>
        </w:rPr>
        <w:t>
      қарыздарды өтеу – 0 теңге;</w:t>
      </w:r>
    </w:p>
    <w:bookmarkEnd w:id="305"/>
    <w:bookmarkStart w:name="z309" w:id="306"/>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Батыс Қазақстан облысы Ақжайық аудандық мәслихатының 02.10.2020 </w:t>
      </w:r>
      <w:r>
        <w:rPr>
          <w:rFonts w:ascii="Times New Roman"/>
          <w:b w:val="false"/>
          <w:i w:val="false"/>
          <w:color w:val="000000"/>
          <w:sz w:val="28"/>
        </w:rPr>
        <w:t>№ 53-1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310" w:id="307"/>
    <w:p>
      <w:pPr>
        <w:spacing w:after="0"/>
        <w:ind w:left="0"/>
        <w:jc w:val="both"/>
      </w:pPr>
      <w:r>
        <w:rPr>
          <w:rFonts w:ascii="Times New Roman"/>
          <w:b w:val="false"/>
          <w:i w:val="false"/>
          <w:color w:val="000000"/>
          <w:sz w:val="28"/>
        </w:rPr>
        <w:t xml:space="preserve">
      18. 2020-2022 жылдарға арналған Мерген ауылдық округінің бюджеті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07"/>
    <w:bookmarkStart w:name="z311" w:id="308"/>
    <w:p>
      <w:pPr>
        <w:spacing w:after="0"/>
        <w:ind w:left="0"/>
        <w:jc w:val="both"/>
      </w:pPr>
      <w:r>
        <w:rPr>
          <w:rFonts w:ascii="Times New Roman"/>
          <w:b w:val="false"/>
          <w:i w:val="false"/>
          <w:color w:val="000000"/>
          <w:sz w:val="28"/>
        </w:rPr>
        <w:t>
      1) кірістер – 22 730 мың теңге:</w:t>
      </w:r>
    </w:p>
    <w:bookmarkEnd w:id="308"/>
    <w:bookmarkStart w:name="z312" w:id="309"/>
    <w:p>
      <w:pPr>
        <w:spacing w:after="0"/>
        <w:ind w:left="0"/>
        <w:jc w:val="both"/>
      </w:pPr>
      <w:r>
        <w:rPr>
          <w:rFonts w:ascii="Times New Roman"/>
          <w:b w:val="false"/>
          <w:i w:val="false"/>
          <w:color w:val="000000"/>
          <w:sz w:val="28"/>
        </w:rPr>
        <w:t>
      салықтық түсімдер – 447 мың теңге;</w:t>
      </w:r>
    </w:p>
    <w:bookmarkEnd w:id="309"/>
    <w:bookmarkStart w:name="z313" w:id="310"/>
    <w:p>
      <w:pPr>
        <w:spacing w:after="0"/>
        <w:ind w:left="0"/>
        <w:jc w:val="both"/>
      </w:pPr>
      <w:r>
        <w:rPr>
          <w:rFonts w:ascii="Times New Roman"/>
          <w:b w:val="false"/>
          <w:i w:val="false"/>
          <w:color w:val="000000"/>
          <w:sz w:val="28"/>
        </w:rPr>
        <w:t>
      салықтық емес түсімдер – 522 мың теңге;</w:t>
      </w:r>
    </w:p>
    <w:bookmarkEnd w:id="310"/>
    <w:bookmarkStart w:name="z314" w:id="311"/>
    <w:p>
      <w:pPr>
        <w:spacing w:after="0"/>
        <w:ind w:left="0"/>
        <w:jc w:val="both"/>
      </w:pPr>
      <w:r>
        <w:rPr>
          <w:rFonts w:ascii="Times New Roman"/>
          <w:b w:val="false"/>
          <w:i w:val="false"/>
          <w:color w:val="000000"/>
          <w:sz w:val="28"/>
        </w:rPr>
        <w:t>
      негізгі капиталды сатудан түсетін түсімдер – 0 теңге;</w:t>
      </w:r>
    </w:p>
    <w:bookmarkEnd w:id="311"/>
    <w:bookmarkStart w:name="z315" w:id="312"/>
    <w:p>
      <w:pPr>
        <w:spacing w:after="0"/>
        <w:ind w:left="0"/>
        <w:jc w:val="both"/>
      </w:pPr>
      <w:r>
        <w:rPr>
          <w:rFonts w:ascii="Times New Roman"/>
          <w:b w:val="false"/>
          <w:i w:val="false"/>
          <w:color w:val="000000"/>
          <w:sz w:val="28"/>
        </w:rPr>
        <w:t>
      трансферттер түсімі – 21 761 мың теңге;</w:t>
      </w:r>
    </w:p>
    <w:bookmarkEnd w:id="312"/>
    <w:bookmarkStart w:name="z316" w:id="313"/>
    <w:p>
      <w:pPr>
        <w:spacing w:after="0"/>
        <w:ind w:left="0"/>
        <w:jc w:val="both"/>
      </w:pPr>
      <w:r>
        <w:rPr>
          <w:rFonts w:ascii="Times New Roman"/>
          <w:b w:val="false"/>
          <w:i w:val="false"/>
          <w:color w:val="000000"/>
          <w:sz w:val="28"/>
        </w:rPr>
        <w:t>
      2) шығындар – 22 730 мың теңге;</w:t>
      </w:r>
    </w:p>
    <w:bookmarkEnd w:id="313"/>
    <w:bookmarkStart w:name="z317" w:id="314"/>
    <w:p>
      <w:pPr>
        <w:spacing w:after="0"/>
        <w:ind w:left="0"/>
        <w:jc w:val="both"/>
      </w:pPr>
      <w:r>
        <w:rPr>
          <w:rFonts w:ascii="Times New Roman"/>
          <w:b w:val="false"/>
          <w:i w:val="false"/>
          <w:color w:val="000000"/>
          <w:sz w:val="28"/>
        </w:rPr>
        <w:t>
      3) таза бюджеттік кредиттеу – 0 теңге:</w:t>
      </w:r>
    </w:p>
    <w:bookmarkEnd w:id="314"/>
    <w:bookmarkStart w:name="z318" w:id="315"/>
    <w:p>
      <w:pPr>
        <w:spacing w:after="0"/>
        <w:ind w:left="0"/>
        <w:jc w:val="both"/>
      </w:pPr>
      <w:r>
        <w:rPr>
          <w:rFonts w:ascii="Times New Roman"/>
          <w:b w:val="false"/>
          <w:i w:val="false"/>
          <w:color w:val="000000"/>
          <w:sz w:val="28"/>
        </w:rPr>
        <w:t>
      бюджеттік кредиттер – 0 теңге;</w:t>
      </w:r>
    </w:p>
    <w:bookmarkEnd w:id="315"/>
    <w:bookmarkStart w:name="z319" w:id="316"/>
    <w:p>
      <w:pPr>
        <w:spacing w:after="0"/>
        <w:ind w:left="0"/>
        <w:jc w:val="both"/>
      </w:pPr>
      <w:r>
        <w:rPr>
          <w:rFonts w:ascii="Times New Roman"/>
          <w:b w:val="false"/>
          <w:i w:val="false"/>
          <w:color w:val="000000"/>
          <w:sz w:val="28"/>
        </w:rPr>
        <w:t>
      бюджеттік кредиттерді өтеу – 0 теңге;</w:t>
      </w:r>
    </w:p>
    <w:bookmarkEnd w:id="316"/>
    <w:bookmarkStart w:name="z320" w:id="317"/>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317"/>
    <w:bookmarkStart w:name="z321" w:id="318"/>
    <w:p>
      <w:pPr>
        <w:spacing w:after="0"/>
        <w:ind w:left="0"/>
        <w:jc w:val="both"/>
      </w:pPr>
      <w:r>
        <w:rPr>
          <w:rFonts w:ascii="Times New Roman"/>
          <w:b w:val="false"/>
          <w:i w:val="false"/>
          <w:color w:val="000000"/>
          <w:sz w:val="28"/>
        </w:rPr>
        <w:t>
      қаржы активтерін сатып алу – 0 теңге;</w:t>
      </w:r>
    </w:p>
    <w:bookmarkEnd w:id="318"/>
    <w:bookmarkStart w:name="z322" w:id="31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19"/>
    <w:bookmarkStart w:name="z323" w:id="320"/>
    <w:p>
      <w:pPr>
        <w:spacing w:after="0"/>
        <w:ind w:left="0"/>
        <w:jc w:val="both"/>
      </w:pPr>
      <w:r>
        <w:rPr>
          <w:rFonts w:ascii="Times New Roman"/>
          <w:b w:val="false"/>
          <w:i w:val="false"/>
          <w:color w:val="000000"/>
          <w:sz w:val="28"/>
        </w:rPr>
        <w:t>
      5) бюджет тапшылығы (профициті) – 0 теңге;</w:t>
      </w:r>
    </w:p>
    <w:bookmarkEnd w:id="320"/>
    <w:bookmarkStart w:name="z324" w:id="321"/>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321"/>
    <w:bookmarkStart w:name="z325" w:id="322"/>
    <w:p>
      <w:pPr>
        <w:spacing w:after="0"/>
        <w:ind w:left="0"/>
        <w:jc w:val="both"/>
      </w:pPr>
      <w:r>
        <w:rPr>
          <w:rFonts w:ascii="Times New Roman"/>
          <w:b w:val="false"/>
          <w:i w:val="false"/>
          <w:color w:val="000000"/>
          <w:sz w:val="28"/>
        </w:rPr>
        <w:t>
      қарыздар түсімі – 0 теңге;</w:t>
      </w:r>
    </w:p>
    <w:bookmarkEnd w:id="322"/>
    <w:bookmarkStart w:name="z326" w:id="323"/>
    <w:p>
      <w:pPr>
        <w:spacing w:after="0"/>
        <w:ind w:left="0"/>
        <w:jc w:val="both"/>
      </w:pPr>
      <w:r>
        <w:rPr>
          <w:rFonts w:ascii="Times New Roman"/>
          <w:b w:val="false"/>
          <w:i w:val="false"/>
          <w:color w:val="000000"/>
          <w:sz w:val="28"/>
        </w:rPr>
        <w:t>
      қарыздарды өтеу – 0 теңге;</w:t>
      </w:r>
    </w:p>
    <w:bookmarkEnd w:id="323"/>
    <w:bookmarkStart w:name="z327" w:id="324"/>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Батыс Қазақстан облысы Ақжайық аудандық мәслихатының 08.12.2020 </w:t>
      </w:r>
      <w:r>
        <w:rPr>
          <w:rFonts w:ascii="Times New Roman"/>
          <w:b w:val="false"/>
          <w:i w:val="false"/>
          <w:color w:val="00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328" w:id="325"/>
    <w:p>
      <w:pPr>
        <w:spacing w:after="0"/>
        <w:ind w:left="0"/>
        <w:jc w:val="both"/>
      </w:pPr>
      <w:r>
        <w:rPr>
          <w:rFonts w:ascii="Times New Roman"/>
          <w:b w:val="false"/>
          <w:i w:val="false"/>
          <w:color w:val="000000"/>
          <w:sz w:val="28"/>
        </w:rPr>
        <w:t xml:space="preserve">
      19. 2020 жылға арналған ауылдық округтердің бюджеттері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Ақжайық аудандық мәслихатының 2019 жылғы 31 желтоқсандағы № 40-1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5927 тіркелген) сәйкес қалыптасады.</w:t>
      </w:r>
    </w:p>
    <w:bookmarkEnd w:id="325"/>
    <w:bookmarkStart w:name="z329" w:id="326"/>
    <w:p>
      <w:pPr>
        <w:spacing w:after="0"/>
        <w:ind w:left="0"/>
        <w:jc w:val="both"/>
      </w:pPr>
      <w:r>
        <w:rPr>
          <w:rFonts w:ascii="Times New Roman"/>
          <w:b w:val="false"/>
          <w:i w:val="false"/>
          <w:color w:val="000000"/>
          <w:sz w:val="28"/>
        </w:rPr>
        <w:t>
      20. Жергілікті атқарушы органдарға қарасты мемлекеттік мекемелер ұсынатын тауарларды мен қызметтер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326"/>
    <w:bookmarkStart w:name="z330" w:id="327"/>
    <w:p>
      <w:pPr>
        <w:spacing w:after="0"/>
        <w:ind w:left="0"/>
        <w:jc w:val="both"/>
      </w:pPr>
      <w:r>
        <w:rPr>
          <w:rFonts w:ascii="Times New Roman"/>
          <w:b w:val="false"/>
          <w:i w:val="false"/>
          <w:color w:val="000000"/>
          <w:sz w:val="28"/>
        </w:rPr>
        <w:t>
      21. 2020 жылдың 1 қаңтарынан бастап Қазақстан Республикасының еңбек заңнамасымен белгіленген мамандар лауазымдарының тізбесіне ауылдық жерлерде жұмыс істейтін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белгіленсін.</w:t>
      </w:r>
    </w:p>
    <w:bookmarkEnd w:id="327"/>
    <w:bookmarkStart w:name="z331" w:id="328"/>
    <w:p>
      <w:pPr>
        <w:spacing w:after="0"/>
        <w:ind w:left="0"/>
        <w:jc w:val="both"/>
      </w:pPr>
      <w:r>
        <w:rPr>
          <w:rFonts w:ascii="Times New Roman"/>
          <w:b w:val="false"/>
          <w:i w:val="false"/>
          <w:color w:val="000000"/>
          <w:sz w:val="28"/>
        </w:rPr>
        <w:t>
      22. Аудандық мәслихат аппаратының басшысы (А.Ашабаев) осы шешімнің әділет органдарында мемлекеттік тіркелуін қамтамасыз етсін.</w:t>
      </w:r>
    </w:p>
    <w:bookmarkEnd w:id="328"/>
    <w:bookmarkStart w:name="z332" w:id="329"/>
    <w:p>
      <w:pPr>
        <w:spacing w:after="0"/>
        <w:ind w:left="0"/>
        <w:jc w:val="both"/>
      </w:pPr>
      <w:r>
        <w:rPr>
          <w:rFonts w:ascii="Times New Roman"/>
          <w:b w:val="false"/>
          <w:i w:val="false"/>
          <w:color w:val="000000"/>
          <w:sz w:val="28"/>
        </w:rPr>
        <w:t>
      23. Осы шешім 2020 жылдың 1 қаңтарынан бастап қолданысқа енгізіледі.</w:t>
      </w:r>
    </w:p>
    <w:bookmarkEnd w:id="329"/>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Нургожина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маслихат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13 қаңтардағы №41-1 шешіміне </w:t>
            </w:r>
            <w:r>
              <w:br/>
            </w:r>
            <w:r>
              <w:rPr>
                <w:rFonts w:ascii="Times New Roman"/>
                <w:b w:val="false"/>
                <w:i w:val="false"/>
                <w:color w:val="000000"/>
                <w:sz w:val="20"/>
              </w:rPr>
              <w:t>1-қосымша</w:t>
            </w:r>
          </w:p>
        </w:tc>
      </w:tr>
    </w:tbl>
    <w:bookmarkStart w:name="z336" w:id="330"/>
    <w:p>
      <w:pPr>
        <w:spacing w:after="0"/>
        <w:ind w:left="0"/>
        <w:jc w:val="left"/>
      </w:pPr>
      <w:r>
        <w:rPr>
          <w:rFonts w:ascii="Times New Roman"/>
          <w:b/>
          <w:i w:val="false"/>
          <w:color w:val="000000"/>
        </w:rPr>
        <w:t xml:space="preserve"> 2020 жылға арналған Ақжол ауылдық округінің бюджеті</w:t>
      </w:r>
    </w:p>
    <w:bookmarkEnd w:id="330"/>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Ақжайық аудандық мәслихатының 08.12.2020 </w:t>
      </w:r>
      <w:r>
        <w:rPr>
          <w:rFonts w:ascii="Times New Roman"/>
          <w:b w:val="false"/>
          <w:i w:val="false"/>
          <w:color w:val="ff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78 931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76 650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892"/>
        <w:gridCol w:w="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2 - қосымша</w:t>
            </w:r>
          </w:p>
        </w:tc>
      </w:tr>
    </w:tbl>
    <w:bookmarkStart w:name="z338" w:id="331"/>
    <w:p>
      <w:pPr>
        <w:spacing w:after="0"/>
        <w:ind w:left="0"/>
        <w:jc w:val="left"/>
      </w:pPr>
      <w:r>
        <w:rPr>
          <w:rFonts w:ascii="Times New Roman"/>
          <w:b/>
          <w:i w:val="false"/>
          <w:color w:val="000000"/>
        </w:rPr>
        <w:t xml:space="preserve"> 2021 жылға арналған Ақжол ауылдық округінің бюджеті</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3 - қосымша</w:t>
            </w:r>
          </w:p>
        </w:tc>
      </w:tr>
    </w:tbl>
    <w:bookmarkStart w:name="z340" w:id="332"/>
    <w:p>
      <w:pPr>
        <w:spacing w:after="0"/>
        <w:ind w:left="0"/>
        <w:jc w:val="left"/>
      </w:pPr>
      <w:r>
        <w:rPr>
          <w:rFonts w:ascii="Times New Roman"/>
          <w:b/>
          <w:i w:val="false"/>
          <w:color w:val="000000"/>
        </w:rPr>
        <w:t xml:space="preserve"> 2022 жылға арналған Ақжол ауылдық округінің бюджеті</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13 қаңтардағы №41-1 шешіміне </w:t>
            </w:r>
            <w:r>
              <w:br/>
            </w:r>
            <w:r>
              <w:rPr>
                <w:rFonts w:ascii="Times New Roman"/>
                <w:b w:val="false"/>
                <w:i w:val="false"/>
                <w:color w:val="000000"/>
                <w:sz w:val="20"/>
              </w:rPr>
              <w:t>4-қосымша</w:t>
            </w:r>
          </w:p>
        </w:tc>
      </w:tr>
    </w:tbl>
    <w:bookmarkStart w:name="z342" w:id="333"/>
    <w:p>
      <w:pPr>
        <w:spacing w:after="0"/>
        <w:ind w:left="0"/>
        <w:jc w:val="left"/>
      </w:pPr>
      <w:r>
        <w:rPr>
          <w:rFonts w:ascii="Times New Roman"/>
          <w:b/>
          <w:i w:val="false"/>
          <w:color w:val="000000"/>
        </w:rPr>
        <w:t xml:space="preserve"> 2020 жылға арналған Алғабас ауылдық округінің бюджеті</w:t>
      </w:r>
    </w:p>
    <w:bookmarkEnd w:id="333"/>
    <w:p>
      <w:pPr>
        <w:spacing w:after="0"/>
        <w:ind w:left="0"/>
        <w:jc w:val="both"/>
      </w:pPr>
      <w:r>
        <w:rPr>
          <w:rFonts w:ascii="Times New Roman"/>
          <w:b w:val="false"/>
          <w:i w:val="false"/>
          <w:color w:val="ff0000"/>
          <w:sz w:val="28"/>
        </w:rPr>
        <w:t xml:space="preserve">
      Ескерту. 4-қосымша жаңа редакцияда – Батыс Қазақстан облысы Ақжайық аудандық мәслихатының 08.12.2020 </w:t>
      </w:r>
      <w:r>
        <w:rPr>
          <w:rFonts w:ascii="Times New Roman"/>
          <w:b w:val="false"/>
          <w:i w:val="false"/>
          <w:color w:val="ff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892"/>
        <w:gridCol w:w="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5 - қосымша</w:t>
            </w:r>
          </w:p>
        </w:tc>
      </w:tr>
    </w:tbl>
    <w:bookmarkStart w:name="z344" w:id="334"/>
    <w:p>
      <w:pPr>
        <w:spacing w:after="0"/>
        <w:ind w:left="0"/>
        <w:jc w:val="left"/>
      </w:pPr>
      <w:r>
        <w:rPr>
          <w:rFonts w:ascii="Times New Roman"/>
          <w:b/>
          <w:i w:val="false"/>
          <w:color w:val="000000"/>
        </w:rPr>
        <w:t xml:space="preserve"> 2021 жылға арналған Алғабас ауылдық округінің бюджеті</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6 - қосымша</w:t>
            </w:r>
          </w:p>
        </w:tc>
      </w:tr>
    </w:tbl>
    <w:bookmarkStart w:name="z346" w:id="335"/>
    <w:p>
      <w:pPr>
        <w:spacing w:after="0"/>
        <w:ind w:left="0"/>
        <w:jc w:val="left"/>
      </w:pPr>
      <w:r>
        <w:rPr>
          <w:rFonts w:ascii="Times New Roman"/>
          <w:b/>
          <w:i w:val="false"/>
          <w:color w:val="000000"/>
        </w:rPr>
        <w:t xml:space="preserve"> 2022 жылға арналған Алғабас ауылдық округінің бюджеті</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13 қаңтардағы №41-1 шешіміне </w:t>
            </w:r>
            <w:r>
              <w:br/>
            </w:r>
            <w:r>
              <w:rPr>
                <w:rFonts w:ascii="Times New Roman"/>
                <w:b w:val="false"/>
                <w:i w:val="false"/>
                <w:color w:val="000000"/>
                <w:sz w:val="20"/>
              </w:rPr>
              <w:t>7-қосымша</w:t>
            </w:r>
          </w:p>
        </w:tc>
      </w:tr>
    </w:tbl>
    <w:bookmarkStart w:name="z348" w:id="336"/>
    <w:p>
      <w:pPr>
        <w:spacing w:after="0"/>
        <w:ind w:left="0"/>
        <w:jc w:val="left"/>
      </w:pPr>
      <w:r>
        <w:rPr>
          <w:rFonts w:ascii="Times New Roman"/>
          <w:b/>
          <w:i w:val="false"/>
          <w:color w:val="000000"/>
        </w:rPr>
        <w:t xml:space="preserve"> 2020 жылға арналған Алмалы ауылдық округінің бюджеті</w:t>
      </w:r>
    </w:p>
    <w:bookmarkEnd w:id="336"/>
    <w:p>
      <w:pPr>
        <w:spacing w:after="0"/>
        <w:ind w:left="0"/>
        <w:jc w:val="both"/>
      </w:pPr>
      <w:r>
        <w:rPr>
          <w:rFonts w:ascii="Times New Roman"/>
          <w:b w:val="false"/>
          <w:i w:val="false"/>
          <w:color w:val="ff0000"/>
          <w:sz w:val="28"/>
        </w:rPr>
        <w:t xml:space="preserve">
      Ескерту. 7-қосымша жаңа редакцияда – Батыс Қазақстан облысы Ақжайық аудандық мәслихатының 08.12.2020 </w:t>
      </w:r>
      <w:r>
        <w:rPr>
          <w:rFonts w:ascii="Times New Roman"/>
          <w:b w:val="false"/>
          <w:i w:val="false"/>
          <w:color w:val="ff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892"/>
        <w:gridCol w:w="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8 - қосымша</w:t>
            </w:r>
          </w:p>
        </w:tc>
      </w:tr>
    </w:tbl>
    <w:bookmarkStart w:name="z350" w:id="337"/>
    <w:p>
      <w:pPr>
        <w:spacing w:after="0"/>
        <w:ind w:left="0"/>
        <w:jc w:val="left"/>
      </w:pPr>
      <w:r>
        <w:rPr>
          <w:rFonts w:ascii="Times New Roman"/>
          <w:b/>
          <w:i w:val="false"/>
          <w:color w:val="000000"/>
        </w:rPr>
        <w:t xml:space="preserve"> 2021 жылға арналған Алмалы ауылдық округінің бюджеті</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9 - қосымша</w:t>
            </w:r>
          </w:p>
        </w:tc>
      </w:tr>
    </w:tbl>
    <w:bookmarkStart w:name="z352" w:id="338"/>
    <w:p>
      <w:pPr>
        <w:spacing w:after="0"/>
        <w:ind w:left="0"/>
        <w:jc w:val="left"/>
      </w:pPr>
      <w:r>
        <w:rPr>
          <w:rFonts w:ascii="Times New Roman"/>
          <w:b/>
          <w:i w:val="false"/>
          <w:color w:val="000000"/>
        </w:rPr>
        <w:t xml:space="preserve"> 2022 жылға арналған Алмалы ауылдық округінің бюджеті</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13 қаңтардағы №41-1 шешіміне </w:t>
            </w:r>
            <w:r>
              <w:br/>
            </w:r>
            <w:r>
              <w:rPr>
                <w:rFonts w:ascii="Times New Roman"/>
                <w:b w:val="false"/>
                <w:i w:val="false"/>
                <w:color w:val="000000"/>
                <w:sz w:val="20"/>
              </w:rPr>
              <w:t>10-қосымша</w:t>
            </w:r>
          </w:p>
        </w:tc>
      </w:tr>
    </w:tbl>
    <w:bookmarkStart w:name="z354" w:id="339"/>
    <w:p>
      <w:pPr>
        <w:spacing w:after="0"/>
        <w:ind w:left="0"/>
        <w:jc w:val="left"/>
      </w:pPr>
      <w:r>
        <w:rPr>
          <w:rFonts w:ascii="Times New Roman"/>
          <w:b/>
          <w:i w:val="false"/>
          <w:color w:val="000000"/>
        </w:rPr>
        <w:t xml:space="preserve"> 2020 жылға арналған Есенсай ауылдық округінің бюджеті</w:t>
      </w:r>
    </w:p>
    <w:bookmarkEnd w:id="339"/>
    <w:p>
      <w:pPr>
        <w:spacing w:after="0"/>
        <w:ind w:left="0"/>
        <w:jc w:val="both"/>
      </w:pPr>
      <w:r>
        <w:rPr>
          <w:rFonts w:ascii="Times New Roman"/>
          <w:b w:val="false"/>
          <w:i w:val="false"/>
          <w:color w:val="ff0000"/>
          <w:sz w:val="28"/>
        </w:rPr>
        <w:t xml:space="preserve">
      Ескерту. 10-қосымша жаңа редакцияда – Батыс Қазақстан облысы Ақжайық аудандық мәслихатының 08.12.2020 </w:t>
      </w:r>
      <w:r>
        <w:rPr>
          <w:rFonts w:ascii="Times New Roman"/>
          <w:b w:val="false"/>
          <w:i w:val="false"/>
          <w:color w:val="ff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11 - қосымша</w:t>
            </w:r>
          </w:p>
        </w:tc>
      </w:tr>
    </w:tbl>
    <w:bookmarkStart w:name="z356" w:id="340"/>
    <w:p>
      <w:pPr>
        <w:spacing w:after="0"/>
        <w:ind w:left="0"/>
        <w:jc w:val="left"/>
      </w:pPr>
      <w:r>
        <w:rPr>
          <w:rFonts w:ascii="Times New Roman"/>
          <w:b/>
          <w:i w:val="false"/>
          <w:color w:val="000000"/>
        </w:rPr>
        <w:t xml:space="preserve"> 2021 жылға арналған Есенсай ауылдық округінің бюджеті</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12 - қосымша</w:t>
            </w:r>
          </w:p>
        </w:tc>
      </w:tr>
    </w:tbl>
    <w:bookmarkStart w:name="z358" w:id="341"/>
    <w:p>
      <w:pPr>
        <w:spacing w:after="0"/>
        <w:ind w:left="0"/>
        <w:jc w:val="left"/>
      </w:pPr>
      <w:r>
        <w:rPr>
          <w:rFonts w:ascii="Times New Roman"/>
          <w:b/>
          <w:i w:val="false"/>
          <w:color w:val="000000"/>
        </w:rPr>
        <w:t xml:space="preserve"> 2022 жылға арналған Есенсай ауылдық округінің бюджеті</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13 қаңтардағы №41-1 шешіміне </w:t>
            </w:r>
            <w:r>
              <w:br/>
            </w:r>
            <w:r>
              <w:rPr>
                <w:rFonts w:ascii="Times New Roman"/>
                <w:b w:val="false"/>
                <w:i w:val="false"/>
                <w:color w:val="000000"/>
                <w:sz w:val="20"/>
              </w:rPr>
              <w:t>13-қосымша</w:t>
            </w:r>
          </w:p>
        </w:tc>
      </w:tr>
    </w:tbl>
    <w:bookmarkStart w:name="z360" w:id="342"/>
    <w:p>
      <w:pPr>
        <w:spacing w:after="0"/>
        <w:ind w:left="0"/>
        <w:jc w:val="left"/>
      </w:pPr>
      <w:r>
        <w:rPr>
          <w:rFonts w:ascii="Times New Roman"/>
          <w:b/>
          <w:i w:val="false"/>
          <w:color w:val="000000"/>
        </w:rPr>
        <w:t xml:space="preserve"> 2020 жылға арналған Тайпақ ауылдық округінің бюджеті</w:t>
      </w:r>
    </w:p>
    <w:bookmarkEnd w:id="342"/>
    <w:p>
      <w:pPr>
        <w:spacing w:after="0"/>
        <w:ind w:left="0"/>
        <w:jc w:val="both"/>
      </w:pPr>
      <w:r>
        <w:rPr>
          <w:rFonts w:ascii="Times New Roman"/>
          <w:b w:val="false"/>
          <w:i w:val="false"/>
          <w:color w:val="ff0000"/>
          <w:sz w:val="28"/>
        </w:rPr>
        <w:t xml:space="preserve">
      Ескерту. 13-қосымша жаңа редакцияда – Батыс Қазақстан облысы Ақжайық аудандық мәслихатының 08.12.2020 </w:t>
      </w:r>
      <w:r>
        <w:rPr>
          <w:rFonts w:ascii="Times New Roman"/>
          <w:b w:val="false"/>
          <w:i w:val="false"/>
          <w:color w:val="ff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627"/>
        <w:gridCol w:w="1049"/>
        <w:gridCol w:w="1049"/>
        <w:gridCol w:w="2990"/>
        <w:gridCol w:w="45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174 818</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7 604</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Жергіліктік бюджетке түсетін салықтық емес басқа да түсімдер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164 786</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164 786</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164 786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1568"/>
        <w:gridCol w:w="1568"/>
        <w:gridCol w:w="3639"/>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178 355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14 - қосымша</w:t>
            </w:r>
          </w:p>
        </w:tc>
      </w:tr>
    </w:tbl>
    <w:bookmarkStart w:name="z362" w:id="343"/>
    <w:p>
      <w:pPr>
        <w:spacing w:after="0"/>
        <w:ind w:left="0"/>
        <w:jc w:val="left"/>
      </w:pPr>
      <w:r>
        <w:rPr>
          <w:rFonts w:ascii="Times New Roman"/>
          <w:b/>
          <w:i w:val="false"/>
          <w:color w:val="000000"/>
        </w:rPr>
        <w:t xml:space="preserve"> 2021 жылға арналған Тайпақ ауылдық округінің бюджеті</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627"/>
        <w:gridCol w:w="1049"/>
        <w:gridCol w:w="1049"/>
        <w:gridCol w:w="2990"/>
        <w:gridCol w:w="45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166 658</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Жергіліктік бюджетке түсетін салықтық емес басқа да түсімдер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157 724</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157 724</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1568"/>
        <w:gridCol w:w="1568"/>
        <w:gridCol w:w="3639"/>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166 658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15 - қосымша</w:t>
            </w:r>
          </w:p>
        </w:tc>
      </w:tr>
    </w:tbl>
    <w:bookmarkStart w:name="z364" w:id="344"/>
    <w:p>
      <w:pPr>
        <w:spacing w:after="0"/>
        <w:ind w:left="0"/>
        <w:jc w:val="left"/>
      </w:pPr>
      <w:r>
        <w:rPr>
          <w:rFonts w:ascii="Times New Roman"/>
          <w:b/>
          <w:i w:val="false"/>
          <w:color w:val="000000"/>
        </w:rPr>
        <w:t xml:space="preserve"> 2022 жылға арналған Тайпақ ауылдық округінің бюджеті</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627"/>
        <w:gridCol w:w="1049"/>
        <w:gridCol w:w="1049"/>
        <w:gridCol w:w="2990"/>
        <w:gridCol w:w="45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166 658</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Жергіліктік бюджетке түсетін салықтық емес басқа да түсімдер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157 724</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157 724</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1568"/>
        <w:gridCol w:w="1568"/>
        <w:gridCol w:w="3639"/>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166 658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13 қаңтардағы №41-1 шешіміне </w:t>
            </w:r>
            <w:r>
              <w:br/>
            </w:r>
            <w:r>
              <w:rPr>
                <w:rFonts w:ascii="Times New Roman"/>
                <w:b w:val="false"/>
                <w:i w:val="false"/>
                <w:color w:val="000000"/>
                <w:sz w:val="20"/>
              </w:rPr>
              <w:t>16-қосымша</w:t>
            </w:r>
          </w:p>
        </w:tc>
      </w:tr>
    </w:tbl>
    <w:bookmarkStart w:name="z366" w:id="345"/>
    <w:p>
      <w:pPr>
        <w:spacing w:after="0"/>
        <w:ind w:left="0"/>
        <w:jc w:val="left"/>
      </w:pPr>
      <w:r>
        <w:rPr>
          <w:rFonts w:ascii="Times New Roman"/>
          <w:b/>
          <w:i w:val="false"/>
          <w:color w:val="000000"/>
        </w:rPr>
        <w:t xml:space="preserve"> 2020 жылға арналған Чапаев ауылдық округінің бюджеті</w:t>
      </w:r>
    </w:p>
    <w:bookmarkEnd w:id="345"/>
    <w:p>
      <w:pPr>
        <w:spacing w:after="0"/>
        <w:ind w:left="0"/>
        <w:jc w:val="both"/>
      </w:pPr>
      <w:r>
        <w:rPr>
          <w:rFonts w:ascii="Times New Roman"/>
          <w:b w:val="false"/>
          <w:i w:val="false"/>
          <w:color w:val="ff0000"/>
          <w:sz w:val="28"/>
        </w:rPr>
        <w:t xml:space="preserve">
      Ескерту. 16-қосымша жаңа редакцияда – Батыс Қазақстан облысы Ақжайық аудандық мәслихатының 08.12.2020 </w:t>
      </w:r>
      <w:r>
        <w:rPr>
          <w:rFonts w:ascii="Times New Roman"/>
          <w:b w:val="false"/>
          <w:i w:val="false"/>
          <w:color w:val="ff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627"/>
        <w:gridCol w:w="1049"/>
        <w:gridCol w:w="1049"/>
        <w:gridCol w:w="2990"/>
        <w:gridCol w:w="45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269 996</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22 564</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15 934</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240 830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240 830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240 830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5"/>
        <w:gridCol w:w="2899"/>
        <w:gridCol w:w="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ауылдық округітің мемлекеттік тұрғын үй қорын қорының сақталуын ұйымдастыру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ауылдық округ әкімінің аппараты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17 - қосымша</w:t>
            </w:r>
          </w:p>
        </w:tc>
      </w:tr>
    </w:tbl>
    <w:bookmarkStart w:name="z368" w:id="346"/>
    <w:p>
      <w:pPr>
        <w:spacing w:after="0"/>
        <w:ind w:left="0"/>
        <w:jc w:val="left"/>
      </w:pPr>
      <w:r>
        <w:rPr>
          <w:rFonts w:ascii="Times New Roman"/>
          <w:b/>
          <w:i w:val="false"/>
          <w:color w:val="000000"/>
        </w:rPr>
        <w:t xml:space="preserve"> 2021 жылға арналған Чапаев ауылдық округінің бюджеті</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627"/>
        <w:gridCol w:w="1049"/>
        <w:gridCol w:w="1049"/>
        <w:gridCol w:w="2990"/>
        <w:gridCol w:w="45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208 312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Жергіліктік бюджетке түсетін салықтық емес басқа да түсімдер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173 410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173 410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1568"/>
        <w:gridCol w:w="1568"/>
        <w:gridCol w:w="3639"/>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208 312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18 - қосымша</w:t>
            </w:r>
          </w:p>
        </w:tc>
      </w:tr>
    </w:tbl>
    <w:bookmarkStart w:name="z370" w:id="347"/>
    <w:p>
      <w:pPr>
        <w:spacing w:after="0"/>
        <w:ind w:left="0"/>
        <w:jc w:val="left"/>
      </w:pPr>
      <w:r>
        <w:rPr>
          <w:rFonts w:ascii="Times New Roman"/>
          <w:b/>
          <w:i w:val="false"/>
          <w:color w:val="000000"/>
        </w:rPr>
        <w:t xml:space="preserve"> 2022жылға арналған Чапаев ауылдық округінің бюджеті</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627"/>
        <w:gridCol w:w="1049"/>
        <w:gridCol w:w="1049"/>
        <w:gridCol w:w="2990"/>
        <w:gridCol w:w="45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208 312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25 705</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24 851</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Жергіліктік бюджетке түсетін салықтық емес басқа да түсімдер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173 410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173 410</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1568"/>
        <w:gridCol w:w="1568"/>
        <w:gridCol w:w="3639"/>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208 312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13 қаңтардағы №41-1 шешіміне </w:t>
            </w:r>
            <w:r>
              <w:br/>
            </w:r>
            <w:r>
              <w:rPr>
                <w:rFonts w:ascii="Times New Roman"/>
                <w:b w:val="false"/>
                <w:i w:val="false"/>
                <w:color w:val="000000"/>
                <w:sz w:val="20"/>
              </w:rPr>
              <w:t>19-қосымша</w:t>
            </w:r>
          </w:p>
        </w:tc>
      </w:tr>
    </w:tbl>
    <w:bookmarkStart w:name="z372" w:id="348"/>
    <w:p>
      <w:pPr>
        <w:spacing w:after="0"/>
        <w:ind w:left="0"/>
        <w:jc w:val="left"/>
      </w:pPr>
      <w:r>
        <w:rPr>
          <w:rFonts w:ascii="Times New Roman"/>
          <w:b/>
          <w:i w:val="false"/>
          <w:color w:val="000000"/>
        </w:rPr>
        <w:t xml:space="preserve"> 2020 жылға арналған Ақсуат ауылдық округінің бюджеті</w:t>
      </w:r>
    </w:p>
    <w:bookmarkEnd w:id="348"/>
    <w:p>
      <w:pPr>
        <w:spacing w:after="0"/>
        <w:ind w:left="0"/>
        <w:jc w:val="both"/>
      </w:pPr>
      <w:r>
        <w:rPr>
          <w:rFonts w:ascii="Times New Roman"/>
          <w:b w:val="false"/>
          <w:i w:val="false"/>
          <w:color w:val="ff0000"/>
          <w:sz w:val="28"/>
        </w:rPr>
        <w:t xml:space="preserve">
      Ескерту. 19-қосымша жаңа редакцияда – Батыс Қазақстан облысы Ақжайық аудандық мәслихатының 08.12.2020 </w:t>
      </w:r>
      <w:r>
        <w:rPr>
          <w:rFonts w:ascii="Times New Roman"/>
          <w:b w:val="false"/>
          <w:i w:val="false"/>
          <w:color w:val="ff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20 - қосымша</w:t>
            </w:r>
          </w:p>
        </w:tc>
      </w:tr>
    </w:tbl>
    <w:bookmarkStart w:name="z374" w:id="349"/>
    <w:p>
      <w:pPr>
        <w:spacing w:after="0"/>
        <w:ind w:left="0"/>
        <w:jc w:val="left"/>
      </w:pPr>
      <w:r>
        <w:rPr>
          <w:rFonts w:ascii="Times New Roman"/>
          <w:b/>
          <w:i w:val="false"/>
          <w:color w:val="000000"/>
        </w:rPr>
        <w:t xml:space="preserve"> 2021 жылға арналған Ақсуат ауылдық округінің бюджеті</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21 – қосымша</w:t>
            </w:r>
          </w:p>
        </w:tc>
      </w:tr>
    </w:tbl>
    <w:bookmarkStart w:name="z376" w:id="350"/>
    <w:p>
      <w:pPr>
        <w:spacing w:after="0"/>
        <w:ind w:left="0"/>
        <w:jc w:val="left"/>
      </w:pPr>
      <w:r>
        <w:rPr>
          <w:rFonts w:ascii="Times New Roman"/>
          <w:b/>
          <w:i w:val="false"/>
          <w:color w:val="000000"/>
        </w:rPr>
        <w:t xml:space="preserve"> 2022 жылға арналған Ақсуат ауылдық округінің бюджеті</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13 қаңтардағы №41-1 шешіміне </w:t>
            </w:r>
            <w:r>
              <w:br/>
            </w:r>
            <w:r>
              <w:rPr>
                <w:rFonts w:ascii="Times New Roman"/>
                <w:b w:val="false"/>
                <w:i w:val="false"/>
                <w:color w:val="000000"/>
                <w:sz w:val="20"/>
              </w:rPr>
              <w:t>22-қосымша</w:t>
            </w:r>
          </w:p>
        </w:tc>
      </w:tr>
    </w:tbl>
    <w:bookmarkStart w:name="z378" w:id="351"/>
    <w:p>
      <w:pPr>
        <w:spacing w:after="0"/>
        <w:ind w:left="0"/>
        <w:jc w:val="left"/>
      </w:pPr>
      <w:r>
        <w:rPr>
          <w:rFonts w:ascii="Times New Roman"/>
          <w:b/>
          <w:i w:val="false"/>
          <w:color w:val="000000"/>
        </w:rPr>
        <w:t xml:space="preserve"> 2020 жылға арналған Бударин ауылдық округінің бюджеті</w:t>
      </w:r>
    </w:p>
    <w:bookmarkEnd w:id="351"/>
    <w:p>
      <w:pPr>
        <w:spacing w:after="0"/>
        <w:ind w:left="0"/>
        <w:jc w:val="both"/>
      </w:pPr>
      <w:r>
        <w:rPr>
          <w:rFonts w:ascii="Times New Roman"/>
          <w:b w:val="false"/>
          <w:i w:val="false"/>
          <w:color w:val="ff0000"/>
          <w:sz w:val="28"/>
        </w:rPr>
        <w:t xml:space="preserve">
      Ескерту. 22-қосымша жаңа редакцияда – Батыс Қазақстан облысы Ақжайық аудандық мәслихатының 08.12.2020 </w:t>
      </w:r>
      <w:r>
        <w:rPr>
          <w:rFonts w:ascii="Times New Roman"/>
          <w:b w:val="false"/>
          <w:i w:val="false"/>
          <w:color w:val="ff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892"/>
        <w:gridCol w:w="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23 - қосымша</w:t>
            </w:r>
          </w:p>
        </w:tc>
      </w:tr>
    </w:tbl>
    <w:bookmarkStart w:name="z380" w:id="352"/>
    <w:p>
      <w:pPr>
        <w:spacing w:after="0"/>
        <w:ind w:left="0"/>
        <w:jc w:val="left"/>
      </w:pPr>
      <w:r>
        <w:rPr>
          <w:rFonts w:ascii="Times New Roman"/>
          <w:b/>
          <w:i w:val="false"/>
          <w:color w:val="000000"/>
        </w:rPr>
        <w:t xml:space="preserve"> 2021 жылға арналған Бударин ауылдық округінің бюджеті</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24 - қосымша</w:t>
            </w:r>
          </w:p>
        </w:tc>
      </w:tr>
    </w:tbl>
    <w:bookmarkStart w:name="z382" w:id="353"/>
    <w:p>
      <w:pPr>
        <w:spacing w:after="0"/>
        <w:ind w:left="0"/>
        <w:jc w:val="left"/>
      </w:pPr>
      <w:r>
        <w:rPr>
          <w:rFonts w:ascii="Times New Roman"/>
          <w:b/>
          <w:i w:val="false"/>
          <w:color w:val="000000"/>
        </w:rPr>
        <w:t xml:space="preserve"> 2022 жылға арналған Бударин ауылдық округінің бюджеті</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13 қаңтардағы №41-1 шешіміне </w:t>
            </w:r>
            <w:r>
              <w:br/>
            </w:r>
            <w:r>
              <w:rPr>
                <w:rFonts w:ascii="Times New Roman"/>
                <w:b w:val="false"/>
                <w:i w:val="false"/>
                <w:color w:val="000000"/>
                <w:sz w:val="20"/>
              </w:rPr>
              <w:t>25-қосымша</w:t>
            </w:r>
          </w:p>
        </w:tc>
      </w:tr>
    </w:tbl>
    <w:bookmarkStart w:name="z384" w:id="354"/>
    <w:p>
      <w:pPr>
        <w:spacing w:after="0"/>
        <w:ind w:left="0"/>
        <w:jc w:val="left"/>
      </w:pPr>
      <w:r>
        <w:rPr>
          <w:rFonts w:ascii="Times New Roman"/>
          <w:b/>
          <w:i w:val="false"/>
          <w:color w:val="000000"/>
        </w:rPr>
        <w:t xml:space="preserve"> 2020 жылға арналған Базартөбе ауылдық округінің бюджеті</w:t>
      </w:r>
    </w:p>
    <w:bookmarkEnd w:id="354"/>
    <w:p>
      <w:pPr>
        <w:spacing w:after="0"/>
        <w:ind w:left="0"/>
        <w:jc w:val="both"/>
      </w:pPr>
      <w:r>
        <w:rPr>
          <w:rFonts w:ascii="Times New Roman"/>
          <w:b w:val="false"/>
          <w:i w:val="false"/>
          <w:color w:val="ff0000"/>
          <w:sz w:val="28"/>
        </w:rPr>
        <w:t xml:space="preserve">
      Ескерту. 25-қосымша жаңа редакцияда – Батыс Қазақстан облысы Ақжайық аудандық мәслихатының 08.12.2020 </w:t>
      </w:r>
      <w:r>
        <w:rPr>
          <w:rFonts w:ascii="Times New Roman"/>
          <w:b w:val="false"/>
          <w:i w:val="false"/>
          <w:color w:val="ff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 салық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 салық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892"/>
        <w:gridCol w:w="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26- қосымша</w:t>
            </w:r>
          </w:p>
        </w:tc>
      </w:tr>
    </w:tbl>
    <w:bookmarkStart w:name="z386" w:id="355"/>
    <w:p>
      <w:pPr>
        <w:spacing w:after="0"/>
        <w:ind w:left="0"/>
        <w:jc w:val="left"/>
      </w:pPr>
      <w:r>
        <w:rPr>
          <w:rFonts w:ascii="Times New Roman"/>
          <w:b/>
          <w:i w:val="false"/>
          <w:color w:val="000000"/>
        </w:rPr>
        <w:t xml:space="preserve"> 2021 жылға арналған Базартөбе ауылдық округінің бюджеті</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27- қосымша</w:t>
            </w:r>
          </w:p>
        </w:tc>
      </w:tr>
    </w:tbl>
    <w:bookmarkStart w:name="z388" w:id="356"/>
    <w:p>
      <w:pPr>
        <w:spacing w:after="0"/>
        <w:ind w:left="0"/>
        <w:jc w:val="left"/>
      </w:pPr>
      <w:r>
        <w:rPr>
          <w:rFonts w:ascii="Times New Roman"/>
          <w:b/>
          <w:i w:val="false"/>
          <w:color w:val="000000"/>
        </w:rPr>
        <w:t xml:space="preserve"> 2022 жылға арналған Базартөбе ауылдық округінің бюджеті</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13 қаңтардағы №41-1 шешіміне </w:t>
            </w:r>
            <w:r>
              <w:br/>
            </w:r>
            <w:r>
              <w:rPr>
                <w:rFonts w:ascii="Times New Roman"/>
                <w:b w:val="false"/>
                <w:i w:val="false"/>
                <w:color w:val="000000"/>
                <w:sz w:val="20"/>
              </w:rPr>
              <w:t>28-қосымша</w:t>
            </w:r>
          </w:p>
        </w:tc>
      </w:tr>
    </w:tbl>
    <w:bookmarkStart w:name="z390" w:id="357"/>
    <w:p>
      <w:pPr>
        <w:spacing w:after="0"/>
        <w:ind w:left="0"/>
        <w:jc w:val="left"/>
      </w:pPr>
      <w:r>
        <w:rPr>
          <w:rFonts w:ascii="Times New Roman"/>
          <w:b/>
          <w:i w:val="false"/>
          <w:color w:val="000000"/>
        </w:rPr>
        <w:t xml:space="preserve"> 2020 жылға арналған Базаршолан ауылдық округінің бюджеті</w:t>
      </w:r>
    </w:p>
    <w:bookmarkEnd w:id="357"/>
    <w:p>
      <w:pPr>
        <w:spacing w:after="0"/>
        <w:ind w:left="0"/>
        <w:jc w:val="both"/>
      </w:pPr>
      <w:r>
        <w:rPr>
          <w:rFonts w:ascii="Times New Roman"/>
          <w:b w:val="false"/>
          <w:i w:val="false"/>
          <w:color w:val="ff0000"/>
          <w:sz w:val="28"/>
        </w:rPr>
        <w:t xml:space="preserve">
      Ескерту. 28-қосымша жаңа редакцияда – Батыс Қазақстан облысы Ақжайық аудандық мәслихатының 08.12.2020 </w:t>
      </w:r>
      <w:r>
        <w:rPr>
          <w:rFonts w:ascii="Times New Roman"/>
          <w:b w:val="false"/>
          <w:i w:val="false"/>
          <w:color w:val="ff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520"/>
        <w:gridCol w:w="1520"/>
        <w:gridCol w:w="979"/>
        <w:gridCol w:w="3610"/>
        <w:gridCol w:w="36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29 991</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892"/>
        <w:gridCol w:w="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29- қосымша</w:t>
            </w:r>
          </w:p>
        </w:tc>
      </w:tr>
    </w:tbl>
    <w:bookmarkStart w:name="z392" w:id="358"/>
    <w:p>
      <w:pPr>
        <w:spacing w:after="0"/>
        <w:ind w:left="0"/>
        <w:jc w:val="left"/>
      </w:pPr>
      <w:r>
        <w:rPr>
          <w:rFonts w:ascii="Times New Roman"/>
          <w:b/>
          <w:i w:val="false"/>
          <w:color w:val="000000"/>
        </w:rPr>
        <w:t xml:space="preserve"> 2021 жылға арналған Базаршолан ауылдық округінің бюджеті</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30- қосымша</w:t>
            </w:r>
          </w:p>
        </w:tc>
      </w:tr>
    </w:tbl>
    <w:bookmarkStart w:name="z394" w:id="359"/>
    <w:p>
      <w:pPr>
        <w:spacing w:after="0"/>
        <w:ind w:left="0"/>
        <w:jc w:val="left"/>
      </w:pPr>
      <w:r>
        <w:rPr>
          <w:rFonts w:ascii="Times New Roman"/>
          <w:b/>
          <w:i w:val="false"/>
          <w:color w:val="000000"/>
        </w:rPr>
        <w:t xml:space="preserve"> 2022 жылға арналған Базаршолан ауылдық округінің бюджеті</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13 қаңтардағы №41-1 шешіміне </w:t>
            </w:r>
            <w:r>
              <w:br/>
            </w:r>
            <w:r>
              <w:rPr>
                <w:rFonts w:ascii="Times New Roman"/>
                <w:b w:val="false"/>
                <w:i w:val="false"/>
                <w:color w:val="000000"/>
                <w:sz w:val="20"/>
              </w:rPr>
              <w:t>31-қосымша</w:t>
            </w:r>
          </w:p>
        </w:tc>
      </w:tr>
    </w:tbl>
    <w:bookmarkStart w:name="z396" w:id="360"/>
    <w:p>
      <w:pPr>
        <w:spacing w:after="0"/>
        <w:ind w:left="0"/>
        <w:jc w:val="left"/>
      </w:pPr>
      <w:r>
        <w:rPr>
          <w:rFonts w:ascii="Times New Roman"/>
          <w:b/>
          <w:i w:val="false"/>
          <w:color w:val="000000"/>
        </w:rPr>
        <w:t xml:space="preserve"> 2020 жылға арналған Көнеккеткен ауылдық округінің бюджеті</w:t>
      </w:r>
    </w:p>
    <w:bookmarkEnd w:id="360"/>
    <w:p>
      <w:pPr>
        <w:spacing w:after="0"/>
        <w:ind w:left="0"/>
        <w:jc w:val="both"/>
      </w:pPr>
      <w:r>
        <w:rPr>
          <w:rFonts w:ascii="Times New Roman"/>
          <w:b w:val="false"/>
          <w:i w:val="false"/>
          <w:color w:val="ff0000"/>
          <w:sz w:val="28"/>
        </w:rPr>
        <w:t xml:space="preserve">
      Ескерту. 31-қосымша жаңа редакцияда – Батыс Қазақстан облысы Ақжайық аудандық мәслихатының 08.12.2020 </w:t>
      </w:r>
      <w:r>
        <w:rPr>
          <w:rFonts w:ascii="Times New Roman"/>
          <w:b w:val="false"/>
          <w:i w:val="false"/>
          <w:color w:val="ff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892"/>
        <w:gridCol w:w="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32 - қосымша</w:t>
            </w:r>
          </w:p>
        </w:tc>
      </w:tr>
    </w:tbl>
    <w:bookmarkStart w:name="z398" w:id="361"/>
    <w:p>
      <w:pPr>
        <w:spacing w:after="0"/>
        <w:ind w:left="0"/>
        <w:jc w:val="left"/>
      </w:pPr>
      <w:r>
        <w:rPr>
          <w:rFonts w:ascii="Times New Roman"/>
          <w:b/>
          <w:i w:val="false"/>
          <w:color w:val="000000"/>
        </w:rPr>
        <w:t xml:space="preserve"> 2021 жылға арналған Көнекеткен ауылдық округінің бюджеті</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33 - қосымша</w:t>
            </w:r>
          </w:p>
        </w:tc>
      </w:tr>
    </w:tbl>
    <w:bookmarkStart w:name="z400" w:id="362"/>
    <w:p>
      <w:pPr>
        <w:spacing w:after="0"/>
        <w:ind w:left="0"/>
        <w:jc w:val="left"/>
      </w:pPr>
      <w:r>
        <w:rPr>
          <w:rFonts w:ascii="Times New Roman"/>
          <w:b/>
          <w:i w:val="false"/>
          <w:color w:val="000000"/>
        </w:rPr>
        <w:t xml:space="preserve"> 2022 жылға арналған Көнекеткен ауылдық округінің бюджеті</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13 қаңтардағы №41-1 шешіміне </w:t>
            </w:r>
            <w:r>
              <w:br/>
            </w:r>
            <w:r>
              <w:rPr>
                <w:rFonts w:ascii="Times New Roman"/>
                <w:b w:val="false"/>
                <w:i w:val="false"/>
                <w:color w:val="000000"/>
                <w:sz w:val="20"/>
              </w:rPr>
              <w:t>34-қосымша</w:t>
            </w:r>
          </w:p>
        </w:tc>
      </w:tr>
    </w:tbl>
    <w:bookmarkStart w:name="z402" w:id="363"/>
    <w:p>
      <w:pPr>
        <w:spacing w:after="0"/>
        <w:ind w:left="0"/>
        <w:jc w:val="left"/>
      </w:pPr>
      <w:r>
        <w:rPr>
          <w:rFonts w:ascii="Times New Roman"/>
          <w:b/>
          <w:i w:val="false"/>
          <w:color w:val="000000"/>
        </w:rPr>
        <w:t xml:space="preserve"> 2020 жылға арналған Жанабұлақ ауылдық округінің бюджеті</w:t>
      </w:r>
    </w:p>
    <w:bookmarkEnd w:id="363"/>
    <w:p>
      <w:pPr>
        <w:spacing w:after="0"/>
        <w:ind w:left="0"/>
        <w:jc w:val="both"/>
      </w:pPr>
      <w:r>
        <w:rPr>
          <w:rFonts w:ascii="Times New Roman"/>
          <w:b w:val="false"/>
          <w:i w:val="false"/>
          <w:color w:val="ff0000"/>
          <w:sz w:val="28"/>
        </w:rPr>
        <w:t xml:space="preserve">
      Ескерту. 34-қосымша жаңа редакцияда – Батыс Қазақстан облысы Ақжайық аудандық мәслихатының 08.12.2020 </w:t>
      </w:r>
      <w:r>
        <w:rPr>
          <w:rFonts w:ascii="Times New Roman"/>
          <w:b w:val="false"/>
          <w:i w:val="false"/>
          <w:color w:val="ff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892"/>
        <w:gridCol w:w="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35- қосымша</w:t>
            </w:r>
          </w:p>
        </w:tc>
      </w:tr>
    </w:tbl>
    <w:bookmarkStart w:name="z404" w:id="364"/>
    <w:p>
      <w:pPr>
        <w:spacing w:after="0"/>
        <w:ind w:left="0"/>
        <w:jc w:val="left"/>
      </w:pPr>
      <w:r>
        <w:rPr>
          <w:rFonts w:ascii="Times New Roman"/>
          <w:b/>
          <w:i w:val="false"/>
          <w:color w:val="000000"/>
        </w:rPr>
        <w:t xml:space="preserve"> 2021 жылға арналған Жанабұлақ ауылдық округінің бюджеті</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36- қосымша</w:t>
            </w:r>
          </w:p>
        </w:tc>
      </w:tr>
    </w:tbl>
    <w:bookmarkStart w:name="z406" w:id="365"/>
    <w:p>
      <w:pPr>
        <w:spacing w:after="0"/>
        <w:ind w:left="0"/>
        <w:jc w:val="left"/>
      </w:pPr>
      <w:r>
        <w:rPr>
          <w:rFonts w:ascii="Times New Roman"/>
          <w:b/>
          <w:i w:val="false"/>
          <w:color w:val="000000"/>
        </w:rPr>
        <w:t xml:space="preserve"> 2022 жылға арналған Жанабұлақ ауылдық округінің бюджеті</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13 қаңтардағы №41-1 шешіміне </w:t>
            </w:r>
            <w:r>
              <w:br/>
            </w:r>
            <w:r>
              <w:rPr>
                <w:rFonts w:ascii="Times New Roman"/>
                <w:b w:val="false"/>
                <w:i w:val="false"/>
                <w:color w:val="000000"/>
                <w:sz w:val="20"/>
              </w:rPr>
              <w:t>37-қосымша</w:t>
            </w:r>
          </w:p>
        </w:tc>
      </w:tr>
    </w:tbl>
    <w:bookmarkStart w:name="z408" w:id="366"/>
    <w:p>
      <w:pPr>
        <w:spacing w:after="0"/>
        <w:ind w:left="0"/>
        <w:jc w:val="left"/>
      </w:pPr>
      <w:r>
        <w:rPr>
          <w:rFonts w:ascii="Times New Roman"/>
          <w:b/>
          <w:i w:val="false"/>
          <w:color w:val="000000"/>
        </w:rPr>
        <w:t xml:space="preserve"> 2020 жылға арналған Жамбыл ауылдық округінің бюджеті</w:t>
      </w:r>
    </w:p>
    <w:bookmarkEnd w:id="366"/>
    <w:p>
      <w:pPr>
        <w:spacing w:after="0"/>
        <w:ind w:left="0"/>
        <w:jc w:val="both"/>
      </w:pPr>
      <w:r>
        <w:rPr>
          <w:rFonts w:ascii="Times New Roman"/>
          <w:b w:val="false"/>
          <w:i w:val="false"/>
          <w:color w:val="ff0000"/>
          <w:sz w:val="28"/>
        </w:rPr>
        <w:t xml:space="preserve">
      Ескерту. 37-қосымша жаңа редакцияда – Батыс Қазақстан облысы Ақжайық аудандық мәслихатының 08.12.2020 </w:t>
      </w:r>
      <w:r>
        <w:rPr>
          <w:rFonts w:ascii="Times New Roman"/>
          <w:b w:val="false"/>
          <w:i w:val="false"/>
          <w:color w:val="ff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892"/>
        <w:gridCol w:w="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38 - қосымша</w:t>
            </w:r>
          </w:p>
        </w:tc>
      </w:tr>
    </w:tbl>
    <w:bookmarkStart w:name="z410" w:id="367"/>
    <w:p>
      <w:pPr>
        <w:spacing w:after="0"/>
        <w:ind w:left="0"/>
        <w:jc w:val="left"/>
      </w:pPr>
      <w:r>
        <w:rPr>
          <w:rFonts w:ascii="Times New Roman"/>
          <w:b/>
          <w:i w:val="false"/>
          <w:color w:val="000000"/>
        </w:rPr>
        <w:t xml:space="preserve"> 2021 жылға арналған Жамбыл ауылдық округінің бюджеті</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39 - қосымша</w:t>
            </w:r>
          </w:p>
        </w:tc>
      </w:tr>
    </w:tbl>
    <w:bookmarkStart w:name="z413" w:id="368"/>
    <w:p>
      <w:pPr>
        <w:spacing w:after="0"/>
        <w:ind w:left="0"/>
        <w:jc w:val="left"/>
      </w:pPr>
      <w:r>
        <w:rPr>
          <w:rFonts w:ascii="Times New Roman"/>
          <w:b/>
          <w:i w:val="false"/>
          <w:color w:val="000000"/>
        </w:rPr>
        <w:t xml:space="preserve"> 2022 жылға арналған Жамбыл ауылдық округінің бюджеті</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13 қаңтардағы №41-1 шешіміне </w:t>
            </w:r>
            <w:r>
              <w:br/>
            </w:r>
            <w:r>
              <w:rPr>
                <w:rFonts w:ascii="Times New Roman"/>
                <w:b w:val="false"/>
                <w:i w:val="false"/>
                <w:color w:val="000000"/>
                <w:sz w:val="20"/>
              </w:rPr>
              <w:t>40-қосымша</w:t>
            </w:r>
          </w:p>
        </w:tc>
      </w:tr>
    </w:tbl>
    <w:bookmarkStart w:name="z415" w:id="369"/>
    <w:p>
      <w:pPr>
        <w:spacing w:after="0"/>
        <w:ind w:left="0"/>
        <w:jc w:val="left"/>
      </w:pPr>
      <w:r>
        <w:rPr>
          <w:rFonts w:ascii="Times New Roman"/>
          <w:b/>
          <w:i w:val="false"/>
          <w:color w:val="000000"/>
        </w:rPr>
        <w:t xml:space="preserve"> 2020 жылға арналған Құрайлысай ауылдық округінің бюджеті</w:t>
      </w:r>
    </w:p>
    <w:bookmarkEnd w:id="369"/>
    <w:p>
      <w:pPr>
        <w:spacing w:after="0"/>
        <w:ind w:left="0"/>
        <w:jc w:val="both"/>
      </w:pPr>
      <w:r>
        <w:rPr>
          <w:rFonts w:ascii="Times New Roman"/>
          <w:b w:val="false"/>
          <w:i w:val="false"/>
          <w:color w:val="ff0000"/>
          <w:sz w:val="28"/>
        </w:rPr>
        <w:t xml:space="preserve">
      Ескерту. 40-қосымша жаңа редакцияда – Батыс Қазақстан облысы Ақжайық аудандық мәслихатының 08.12.2020 </w:t>
      </w:r>
      <w:r>
        <w:rPr>
          <w:rFonts w:ascii="Times New Roman"/>
          <w:b w:val="false"/>
          <w:i w:val="false"/>
          <w:color w:val="ff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892"/>
        <w:gridCol w:w="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41 - қосымша</w:t>
            </w:r>
          </w:p>
        </w:tc>
      </w:tr>
    </w:tbl>
    <w:bookmarkStart w:name="z417" w:id="370"/>
    <w:p>
      <w:pPr>
        <w:spacing w:after="0"/>
        <w:ind w:left="0"/>
        <w:jc w:val="left"/>
      </w:pPr>
      <w:r>
        <w:rPr>
          <w:rFonts w:ascii="Times New Roman"/>
          <w:b/>
          <w:i w:val="false"/>
          <w:color w:val="000000"/>
        </w:rPr>
        <w:t xml:space="preserve"> 2021 жылға арналған Құрайлысай ауылдық округінің бюджеті</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42 - қосымша</w:t>
            </w:r>
          </w:p>
        </w:tc>
      </w:tr>
    </w:tbl>
    <w:bookmarkStart w:name="z419" w:id="371"/>
    <w:p>
      <w:pPr>
        <w:spacing w:after="0"/>
        <w:ind w:left="0"/>
        <w:jc w:val="left"/>
      </w:pPr>
      <w:r>
        <w:rPr>
          <w:rFonts w:ascii="Times New Roman"/>
          <w:b/>
          <w:i w:val="false"/>
          <w:color w:val="000000"/>
        </w:rPr>
        <w:t xml:space="preserve"> 2022 жылға арналған Құрайлысай ауылдық округінің бюджеті</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24 644</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13 қаңтардағы №41-1 шешіміне </w:t>
            </w:r>
            <w:r>
              <w:br/>
            </w:r>
            <w:r>
              <w:rPr>
                <w:rFonts w:ascii="Times New Roman"/>
                <w:b w:val="false"/>
                <w:i w:val="false"/>
                <w:color w:val="000000"/>
                <w:sz w:val="20"/>
              </w:rPr>
              <w:t>43-қосымша</w:t>
            </w:r>
          </w:p>
        </w:tc>
      </w:tr>
    </w:tbl>
    <w:bookmarkStart w:name="z421" w:id="372"/>
    <w:p>
      <w:pPr>
        <w:spacing w:after="0"/>
        <w:ind w:left="0"/>
        <w:jc w:val="left"/>
      </w:pPr>
      <w:r>
        <w:rPr>
          <w:rFonts w:ascii="Times New Roman"/>
          <w:b/>
          <w:i w:val="false"/>
          <w:color w:val="000000"/>
        </w:rPr>
        <w:t xml:space="preserve"> 2020 жылға арналған Қарауылтөбе ауылдық округінің бюджеті</w:t>
      </w:r>
    </w:p>
    <w:bookmarkEnd w:id="372"/>
    <w:p>
      <w:pPr>
        <w:spacing w:after="0"/>
        <w:ind w:left="0"/>
        <w:jc w:val="both"/>
      </w:pPr>
      <w:r>
        <w:rPr>
          <w:rFonts w:ascii="Times New Roman"/>
          <w:b w:val="false"/>
          <w:i w:val="false"/>
          <w:color w:val="ff0000"/>
          <w:sz w:val="28"/>
        </w:rPr>
        <w:t xml:space="preserve">
      Ескерту. 43-қосымша жаңа редакцияда – Батыс Қазақстан облысы Ақжайық аудандық мәслихатының 08.12.2020 </w:t>
      </w:r>
      <w:r>
        <w:rPr>
          <w:rFonts w:ascii="Times New Roman"/>
          <w:b w:val="false"/>
          <w:i w:val="false"/>
          <w:color w:val="ff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892"/>
        <w:gridCol w:w="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44- қосымша</w:t>
            </w:r>
          </w:p>
        </w:tc>
      </w:tr>
    </w:tbl>
    <w:bookmarkStart w:name="z423" w:id="373"/>
    <w:p>
      <w:pPr>
        <w:spacing w:after="0"/>
        <w:ind w:left="0"/>
        <w:jc w:val="left"/>
      </w:pPr>
      <w:r>
        <w:rPr>
          <w:rFonts w:ascii="Times New Roman"/>
          <w:b/>
          <w:i w:val="false"/>
          <w:color w:val="000000"/>
        </w:rPr>
        <w:t xml:space="preserve"> 2021 жылға арналған Қарауылтөбе ауылдық округінің бюджеті</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45 - қосымша</w:t>
            </w:r>
          </w:p>
        </w:tc>
      </w:tr>
    </w:tbl>
    <w:bookmarkStart w:name="z425" w:id="374"/>
    <w:p>
      <w:pPr>
        <w:spacing w:after="0"/>
        <w:ind w:left="0"/>
        <w:jc w:val="left"/>
      </w:pPr>
      <w:r>
        <w:rPr>
          <w:rFonts w:ascii="Times New Roman"/>
          <w:b/>
          <w:i w:val="false"/>
          <w:color w:val="000000"/>
        </w:rPr>
        <w:t xml:space="preserve"> 2022 жылға арналған Қарауылтөбе ауылдық округінің бюджеті</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13 қаңтардағы №41-1 шешіміне </w:t>
            </w:r>
            <w:r>
              <w:br/>
            </w:r>
            <w:r>
              <w:rPr>
                <w:rFonts w:ascii="Times New Roman"/>
                <w:b w:val="false"/>
                <w:i w:val="false"/>
                <w:color w:val="000000"/>
                <w:sz w:val="20"/>
              </w:rPr>
              <w:t>46-қосымша</w:t>
            </w:r>
          </w:p>
        </w:tc>
      </w:tr>
    </w:tbl>
    <w:bookmarkStart w:name="z427" w:id="375"/>
    <w:p>
      <w:pPr>
        <w:spacing w:after="0"/>
        <w:ind w:left="0"/>
        <w:jc w:val="left"/>
      </w:pPr>
      <w:r>
        <w:rPr>
          <w:rFonts w:ascii="Times New Roman"/>
          <w:b/>
          <w:i w:val="false"/>
          <w:color w:val="000000"/>
        </w:rPr>
        <w:t xml:space="preserve"> 2020 жылға арналған Қабыршақты ауылдық округінің бюджеті</w:t>
      </w:r>
    </w:p>
    <w:bookmarkEnd w:id="375"/>
    <w:p>
      <w:pPr>
        <w:spacing w:after="0"/>
        <w:ind w:left="0"/>
        <w:jc w:val="both"/>
      </w:pPr>
      <w:r>
        <w:rPr>
          <w:rFonts w:ascii="Times New Roman"/>
          <w:b w:val="false"/>
          <w:i w:val="false"/>
          <w:color w:val="ff0000"/>
          <w:sz w:val="28"/>
        </w:rPr>
        <w:t xml:space="preserve">
      Ескерту. 46-қосымша жаңа редакцияда – Батыс Қазақстан облысы Ақжайық аудандық мәслихатының 08.12.2020 </w:t>
      </w:r>
      <w:r>
        <w:rPr>
          <w:rFonts w:ascii="Times New Roman"/>
          <w:b w:val="false"/>
          <w:i w:val="false"/>
          <w:color w:val="ff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24 783</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892"/>
        <w:gridCol w:w="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47 - қосымша</w:t>
            </w:r>
          </w:p>
        </w:tc>
      </w:tr>
    </w:tbl>
    <w:bookmarkStart w:name="z429" w:id="376"/>
    <w:p>
      <w:pPr>
        <w:spacing w:after="0"/>
        <w:ind w:left="0"/>
        <w:jc w:val="left"/>
      </w:pPr>
      <w:r>
        <w:rPr>
          <w:rFonts w:ascii="Times New Roman"/>
          <w:b/>
          <w:i w:val="false"/>
          <w:color w:val="000000"/>
        </w:rPr>
        <w:t xml:space="preserve"> 2021 жылға арналған Қабыршақты ауылдық округінің бюджеті</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48 - қосымша</w:t>
            </w:r>
          </w:p>
        </w:tc>
      </w:tr>
    </w:tbl>
    <w:bookmarkStart w:name="z431" w:id="377"/>
    <w:p>
      <w:pPr>
        <w:spacing w:after="0"/>
        <w:ind w:left="0"/>
        <w:jc w:val="left"/>
      </w:pPr>
      <w:r>
        <w:rPr>
          <w:rFonts w:ascii="Times New Roman"/>
          <w:b/>
          <w:i w:val="false"/>
          <w:color w:val="000000"/>
        </w:rPr>
        <w:t xml:space="preserve"> 2022 жылға арналған Қабыршақты ауылдық округінің бюджеті</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13 қаңтардағы №41-1 шешіміне </w:t>
            </w:r>
            <w:r>
              <w:br/>
            </w:r>
            <w:r>
              <w:rPr>
                <w:rFonts w:ascii="Times New Roman"/>
                <w:b w:val="false"/>
                <w:i w:val="false"/>
                <w:color w:val="000000"/>
                <w:sz w:val="20"/>
              </w:rPr>
              <w:t>49-қосымша</w:t>
            </w:r>
          </w:p>
        </w:tc>
      </w:tr>
    </w:tbl>
    <w:bookmarkStart w:name="z433" w:id="378"/>
    <w:p>
      <w:pPr>
        <w:spacing w:after="0"/>
        <w:ind w:left="0"/>
        <w:jc w:val="left"/>
      </w:pPr>
      <w:r>
        <w:rPr>
          <w:rFonts w:ascii="Times New Roman"/>
          <w:b/>
          <w:i w:val="false"/>
          <w:color w:val="000000"/>
        </w:rPr>
        <w:t xml:space="preserve"> 2020 жылға арналған Сарытоғай ауылдық округінің бюджеті</w:t>
      </w:r>
    </w:p>
    <w:bookmarkEnd w:id="378"/>
    <w:p>
      <w:pPr>
        <w:spacing w:after="0"/>
        <w:ind w:left="0"/>
        <w:jc w:val="both"/>
      </w:pPr>
      <w:r>
        <w:rPr>
          <w:rFonts w:ascii="Times New Roman"/>
          <w:b w:val="false"/>
          <w:i w:val="false"/>
          <w:color w:val="ff0000"/>
          <w:sz w:val="28"/>
        </w:rPr>
        <w:t xml:space="preserve">
      Ескерту. 49-қосымша жаңа редакцияда – Батыс Қазақстан облысы Ақжайық аудандық мәслихатының 02.10.2020 </w:t>
      </w:r>
      <w:r>
        <w:rPr>
          <w:rFonts w:ascii="Times New Roman"/>
          <w:b w:val="false"/>
          <w:i w:val="false"/>
          <w:color w:val="ff0000"/>
          <w:sz w:val="28"/>
        </w:rPr>
        <w:t>№ 53-1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55"/>
        <w:gridCol w:w="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50 - қосымша</w:t>
            </w:r>
          </w:p>
        </w:tc>
      </w:tr>
    </w:tbl>
    <w:bookmarkStart w:name="z435" w:id="379"/>
    <w:p>
      <w:pPr>
        <w:spacing w:after="0"/>
        <w:ind w:left="0"/>
        <w:jc w:val="left"/>
      </w:pPr>
      <w:r>
        <w:rPr>
          <w:rFonts w:ascii="Times New Roman"/>
          <w:b/>
          <w:i w:val="false"/>
          <w:color w:val="000000"/>
        </w:rPr>
        <w:t xml:space="preserve"> 2021 жылға арналған Сарытоғай ауылдық округінің бюджеті</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51 - қосымша</w:t>
            </w:r>
          </w:p>
        </w:tc>
      </w:tr>
    </w:tbl>
    <w:bookmarkStart w:name="z437" w:id="380"/>
    <w:p>
      <w:pPr>
        <w:spacing w:after="0"/>
        <w:ind w:left="0"/>
        <w:jc w:val="left"/>
      </w:pPr>
      <w:r>
        <w:rPr>
          <w:rFonts w:ascii="Times New Roman"/>
          <w:b/>
          <w:i w:val="false"/>
          <w:color w:val="000000"/>
        </w:rPr>
        <w:t xml:space="preserve"> 2022 жылға арналған Сарытоғай ауылдық округінің бюджеті</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13 қаңтардағы №41-1 шешіміне </w:t>
            </w:r>
            <w:r>
              <w:br/>
            </w:r>
            <w:r>
              <w:rPr>
                <w:rFonts w:ascii="Times New Roman"/>
                <w:b w:val="false"/>
                <w:i w:val="false"/>
                <w:color w:val="000000"/>
                <w:sz w:val="20"/>
              </w:rPr>
              <w:t>52-қосымша</w:t>
            </w:r>
          </w:p>
        </w:tc>
      </w:tr>
    </w:tbl>
    <w:bookmarkStart w:name="z439" w:id="381"/>
    <w:p>
      <w:pPr>
        <w:spacing w:after="0"/>
        <w:ind w:left="0"/>
        <w:jc w:val="left"/>
      </w:pPr>
      <w:r>
        <w:rPr>
          <w:rFonts w:ascii="Times New Roman"/>
          <w:b/>
          <w:i w:val="false"/>
          <w:color w:val="000000"/>
        </w:rPr>
        <w:t xml:space="preserve"> 2020 жылға арналған Мерген ауылдық округінің бюджеті</w:t>
      </w:r>
    </w:p>
    <w:bookmarkEnd w:id="381"/>
    <w:p>
      <w:pPr>
        <w:spacing w:after="0"/>
        <w:ind w:left="0"/>
        <w:jc w:val="both"/>
      </w:pPr>
      <w:r>
        <w:rPr>
          <w:rFonts w:ascii="Times New Roman"/>
          <w:b w:val="false"/>
          <w:i w:val="false"/>
          <w:color w:val="ff0000"/>
          <w:sz w:val="28"/>
        </w:rPr>
        <w:t xml:space="preserve">
      Ескерту. 52-қосымша жаңа редакцияда – Батыс Қазақстан облысы Ақжайық аудандық мәслихатының 08.12.2020 </w:t>
      </w:r>
      <w:r>
        <w:rPr>
          <w:rFonts w:ascii="Times New Roman"/>
          <w:b w:val="false"/>
          <w:i w:val="false"/>
          <w:color w:val="ff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892"/>
        <w:gridCol w:w="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53 - қосымша</w:t>
            </w:r>
          </w:p>
        </w:tc>
      </w:tr>
    </w:tbl>
    <w:bookmarkStart w:name="z441" w:id="382"/>
    <w:p>
      <w:pPr>
        <w:spacing w:after="0"/>
        <w:ind w:left="0"/>
        <w:jc w:val="left"/>
      </w:pPr>
      <w:r>
        <w:rPr>
          <w:rFonts w:ascii="Times New Roman"/>
          <w:b/>
          <w:i w:val="false"/>
          <w:color w:val="000000"/>
        </w:rPr>
        <w:t xml:space="preserve"> 2021 жылға арналған Мерген ауылдық округінің бюджеті</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41-1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54- қосымша</w:t>
            </w:r>
          </w:p>
        </w:tc>
      </w:tr>
    </w:tbl>
    <w:bookmarkStart w:name="z443" w:id="383"/>
    <w:p>
      <w:pPr>
        <w:spacing w:after="0"/>
        <w:ind w:left="0"/>
        <w:jc w:val="left"/>
      </w:pPr>
      <w:r>
        <w:rPr>
          <w:rFonts w:ascii="Times New Roman"/>
          <w:b/>
          <w:i w:val="false"/>
          <w:color w:val="000000"/>
        </w:rPr>
        <w:t xml:space="preserve"> 2022 жылға арналған Мерген ауылдық округінің бюджеті</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8"/>
        <w:gridCol w:w="1101"/>
        <w:gridCol w:w="1101"/>
        <w:gridCol w:w="3139"/>
        <w:gridCol w:w="41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20 661</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