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a8cb1" w14:textId="46a8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Деркөл кентінің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2020 жылғы 25 желтоқсандағы № 56-9 шешімі. Батыс Қазақстан облысының Әділет департаментінде 2020 жылғы 25 желтоқсанда № 6632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кодексіне, Қазақстан Республикасының 2001 жылғы 23 қаңтардағы "Қазақстан Республикасындағы жергілікті мемлекеттік басқару және өзін-өзі басқару туралы"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Орал қаласының Деркөл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бюджет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265 923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14 925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250 998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268 721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-2 798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2 798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2 798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Орал қалалық мәслихатының 18.11.2021 </w:t>
      </w:r>
      <w:r>
        <w:rPr>
          <w:rFonts w:ascii="Times New Roman"/>
          <w:b w:val="false"/>
          <w:i w:val="false"/>
          <w:color w:val="000000"/>
          <w:sz w:val="28"/>
        </w:rPr>
        <w:t>№ 10-5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Деркөл кентінің бюджетінде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Орал қалалық мәслихатының 2020 жылғы 23 желтоқсандағы № 56-3 "2021-2023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2020 жылы 24 желтоқсанда № 6598 тіркелген) сәйкес қалыптастырылады.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Деркөл кентінің бюджетінде қалалық бюджеттен берілетін субвенциялар көлемінің жалпы сомасы 177 161 мың теңге түсімдері қарастырылғаны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атқарушы органдарға қарасты мемлекеттік мекемелер ұсынатын мен қызметтерді тауарлармен өткізуден түсетін ақшалар Қазақстан Республикасының Бюджет кодексі белгіленген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Орал қалалық мәслихатының тұрақты комиссияларына әр тоқсан сайын бюджеттік бағдарламалар әкімшілерінің есебін тыңдау жүктелсін.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Орал қалалық мәслихаты аппаратының басшысы (С.Давлетов) осы шешімнің әділет органдарында мемлекеттік тіркелуін қамтамасыз етсін.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2021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Сертеков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 хатшысының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Каженов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 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56-9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Деркөл кентінің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Батыс Қазақстан облысы Орал қалалық мәслихатының 18.11.2021 </w:t>
      </w:r>
      <w:r>
        <w:rPr>
          <w:rFonts w:ascii="Times New Roman"/>
          <w:b w:val="false"/>
          <w:i w:val="false"/>
          <w:color w:val="ff0000"/>
          <w:sz w:val="28"/>
        </w:rPr>
        <w:t>№ 10-5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265 923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268 721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- 2 798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 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56-9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Деркөл кентінің бюджеті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268 515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268 515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 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56-9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Деркөл кентінің бюджеті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270 289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270 289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