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8708" w14:textId="0278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9 қантардағы №39-3 "2020-2022 жылдарға арналған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27 қарашадағы № 54-3 шешімі. Батыс Қазақстан облысының Әділет департаментінде 2020 жылғы 27 қарашада № 6499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2020 жылғы 9 қаңтардағы №39-3 "2020-2022 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№5929 тіркелген, 2020 жылы 13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405 849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145 633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259 671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542 378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-136 529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136 529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115 581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20 948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 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112 747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8 789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103 338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112 921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-174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174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2020-2022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86 801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9 751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201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76 849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90 180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-3 379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3 379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3 379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 2020-2022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52 465 мың теңге: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0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52 465 мың теңге;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52 465 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№39-3 шешіміне 1-қосымша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Зачаган кентінің бюджеті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14"/>
        <w:gridCol w:w="1514"/>
        <w:gridCol w:w="1514"/>
        <w:gridCol w:w="157"/>
        <w:gridCol w:w="3515"/>
        <w:gridCol w:w="33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405 849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542 378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-136 529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20 948 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54-3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39-3 шешіміне 4-қосымша</w:t>
            </w:r>
          </w:p>
        </w:tc>
      </w:tr>
    </w:tbl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Круглоозерный кентінің бюджеті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112 747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112 921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54-3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39-3 шешіміне 7-қосымша</w:t>
            </w:r>
          </w:p>
        </w:tc>
      </w:tr>
    </w:tbl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Желаев ауылдық округінің бюджеті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715"/>
        <w:gridCol w:w="2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86 801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90 180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-3 379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54-3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39-3 шешіміне 10-қосымша</w:t>
            </w:r>
          </w:p>
        </w:tc>
      </w:tr>
    </w:tbl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Деркөл кентінің бюджеті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715"/>
        <w:gridCol w:w="2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52 465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52 465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