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f132" w14:textId="a12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11 тамыздағы № 48-3 шешімі. Батыс Қазақстан облысының Әділет департаментінде 2020 жылғы 11 тамызда № 6338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54 632 266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28 949 087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5 315 567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20 051 123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73 015 511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931 311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1 119 472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-19 314 556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19 314 556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22 928 989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4 830 881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 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14 946 089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756 823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450 301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6 886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98 926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47 685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- 460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21 083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156 717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41 714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670 110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127 885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2 282 117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1 726 639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198 560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1 562 952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795 013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5 103 288 мың теңге: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351 469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1 246 684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1 157 115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925 824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10 707 882 мың теңге: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9 714 900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12 221 107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4 864 940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827 507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1 442 844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10 165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53 813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1 672 755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3 225 283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123 800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2020 жылға арналған жергілікті атқарушы органдарының резерві – 691 640 мың теңге сомасында бекітілсін.";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48 - 3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54 632 266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20 051 123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20 049 377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73 015 511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бюджетке түсетін өзге де салық түсiмдері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3 770 835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19 178 083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19 009 029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17 898 643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4 157 423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1 333 245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29 289 901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21 929 194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21 019 188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13 253 184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2 150 141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2 089 957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2 206 599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2 049 223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1 424 781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8 070 439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2 794 097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4 472 941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-19 314 556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22 928 989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