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efb26d" w14:textId="2efb26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Орал қалалық мәслихатының 2020 жылғы 9 қаңтардағы № 39-3 "2020-2022 жылдарға арналған кенттердің, ауылдық округтің бюджеттері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Орал қалалық мәслихатының 2020 жылғы 28 мамырдағы № 45-5 шешімі. Батыс Қазақстан облысының Әділет департаментінде 2020 жылғы 3 маусымда № 6262 болып тіркелді. Күші жойылды - Батыс Қазақстан облысы Орал қалалық мәслихатының 2021 жылғы 31 наурыздағы № 3-5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Батыс Қазақстан облысы Орал қалалық мәслихатының 31.03.2021 </w:t>
      </w:r>
      <w:r>
        <w:rPr>
          <w:rFonts w:ascii="Times New Roman"/>
          <w:b w:val="false"/>
          <w:i w:val="false"/>
          <w:color w:val="ff0000"/>
          <w:sz w:val="28"/>
        </w:rPr>
        <w:t>№ 3-5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бастап қолданысқа енгізіледі).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Орал қалалық мәслихаты ШЕШІМ ҚАБЫЛДАДЫ: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Орал қалалық мәслихатының 2020 жылғы 9 қаңтардағы №39-3 "2020-2022 жылдарға арналған кенттердің, ауылдық округтің бюджеттері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№5929 тіркелген, 2020 жылы 13 қаңтарда Қазақстан Республикасы нормативтік құқықтық актілерінің эталондық бақылау банкінде жарияланған)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2020-2022 жылдарға арналған Орал қаласының Зачаган кентінің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арналған бюджет келесі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350 554 мың теңге: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120 500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1 789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228 265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497 992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-147 438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147 438 мың теңге: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126 490 мың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20 948 мың теңге.";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Орал қалалық мәслихаты аппаратының басшысы (С.Давлетов) осы шешімнің әділет органдарында мемлекеттік тіркелуін қамтамасыз етсін.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Осы шешім 2020 жылғы 1 қаңтардан бастап қолданысқа енгізіледі.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Крылов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Орал қалалық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Аубекеров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Орал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 жылғы 28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45-5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Орал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 жылғы 9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39-3 шешіміне 1-қосымша</w:t>
            </w:r>
          </w:p>
        </w:tc>
      </w:tr>
    </w:tbl>
    <w:bookmarkStart w:name="z31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Зачаган кентінің бюджеті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4"/>
        <w:gridCol w:w="1114"/>
        <w:gridCol w:w="1513"/>
        <w:gridCol w:w="1513"/>
        <w:gridCol w:w="157"/>
        <w:gridCol w:w="3514"/>
        <w:gridCol w:w="3375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3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350 554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120 500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27 000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27 000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91 500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27 000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54 500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1 789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1 789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1 789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228 265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228 265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228 265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3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497 992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47 353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47353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47 353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46 903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Мемлекеттікорганныңкүрделішығыстары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414 619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Елді-мекендердікөркейту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414 619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414 619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55 776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179 549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179 294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Мәдениетсаласындағықызмет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34 919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34 919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34 919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33 384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1 535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 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3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3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3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- 147 438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147 438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126 490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126 490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126 490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3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3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20 948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қаражатықалдықтары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20 948 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20 948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20 948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