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27c4" w14:textId="1512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9 қаңтардағы № 39-3 "2020-2022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15 сәуірдегі № 43-3 шешімі. Батыс Қазақстан облысының Әділет департаментінде 2020 жылғы 17 сәуірде № 6174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2020 жылғы 9 қаңтардағы №39-3 "2020-2022 жылдарға арналған кенттердің, селолық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тіркелген, 2020 жылы 13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350 554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120 500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228 265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371 502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-20 948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20 948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20 948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99 156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8 789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89 747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99 330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-174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174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74 320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9 751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64 368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77 699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-3 379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3 379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3 379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2020 жылғы 1 қаңтардан бастап қолданысқа енгізіледі.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Зачаган кентінің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539"/>
        <w:gridCol w:w="1539"/>
        <w:gridCol w:w="160"/>
        <w:gridCol w:w="3572"/>
        <w:gridCol w:w="32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350 554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371 502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289 664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- 20 948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15 сәуірдегі № 43-3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Круглоозерный кентінің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715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99 156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99 330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15 сәуірдегі № 43-3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Желаев ауылдық округінің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74 320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77 699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- 3 379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