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d99" w14:textId="a17b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24 қарашадағы № 274 қаулысы. Батыс Қазақстан облысының Әділет департаментінде 2020 жылғы 24 қарашада № 6482 болып тіркелді. Күші жойылды - Батыс Қазақстан облысы әкімдігінің 2021 жылғы 17 ақпандағы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(Нормативтік құқықтық актілерді мемлекеттік тіркеу тізілімінде №18404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№6072 тіркелген, 2020 жылы 6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(Халиуллин Ж.Ж.)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510"/>
        <w:gridCol w:w="758"/>
        <w:gridCol w:w="1620"/>
        <w:gridCol w:w="2395"/>
        <w:gridCol w:w="2285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4 399 875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554 967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712 165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ұрықтан-дырылған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4 066 667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131 611 426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395 972,5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4 832 629,4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