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e03fd" w14:textId="8de03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2015 жылғы 29 желтоқсандағы №373 "Карантиндік режимді енгізе отырып карантинді аймақты белгілеу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2020 жылғы 30 сәуірдегі № 92 қаулысы. Батыс Қазақстан облысының Әділет департаментінде 2020 жылғы 30 сәуірде № 6213 болып тіркелді. Күші жойылды - Батыс Қазақстан облысы әкімдігінің 2023 жылғы 31 тамыздағы № 193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әкімдігінің 31.08.2023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1999 жылғы 11 ақпандағы "Өсімдіктер карантині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 Агроөнеркәсіптік кешендегі мемлекеттік инспекция комитетінің Батыс Қазақстан облыстық аумақтық инспекциясының 2020 жылғы 2 наурыздағы №3-13-224 ұсынысы бойынша,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облысы әкімдігінің 2015 жылғы 29 желтоқсандағы №373 "Карантиндік режимді енгізе отырып карантинді аймақты белгілеу туралы" (Нормативтік құқықтық актілерді мемлекеттік тіркеу тізілімінде №4251 тіркелген, 2016 жылғы 13 ақпандағы "Орал өңірі" және "Приуралье"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Осы қаулының қосымшасына сәйкес Ақжайық, Бөрлі, Жәнібек, Бәйтерек, Казталов, Сырым, Тасқала, Теректі, Шыңғырлау аудандарының және Орал қаласының аумақтарында карантиндік режимді енгізе отырып, карантинді аймақ белгіленсін.";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"Батыс Қазақстан облысының ауыл шаруашылығы басқармасы" мемлекеттік мекемесі (Б.А.Есенғалиев) осы қаулының әділет органдарында мемлекеттік тіркелуін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облыс әкімінің бірінші орынбасары М.Н. Манкеевке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сәуірдегі № 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29 желтоқсандағы №373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Ақжайық, Бөрлі, Жәнібек, Бәйтерек, Казталов, Сырым, Тасқала, Теректі, Шыңғырлау аудандарының және Орал қаласының аумақтарында карантиндік режим енгізілетін карантинді аймақ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құрылымдарының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Карантиндік объектінің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Зақымдалған алаң, гектар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"Сұлтанмұрат"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Бударин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"Ата-Мұра"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Жаңабұлақ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Қабыршақты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орман және жануарлар дүниесін қорғау жөніндегі мемлекеттік мекемесі "Чапаев орманшылығы"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Бударин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орман және жануарлар дүниесін қорғау жөніндегі мемлекеттік мекемесі "Бударин орманшылығы"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орман және жануарлар дүниесін қорғау жөніндегі мемлекеттік мекемесі "Қаршы орманшылығы"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Бударин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орман және жануарлар дүниесін қорғау жөніндегі мемлекеттік мекемесі "Бударин орманшылығы"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орман және жануарлар дүниесін қорғау жөніндегі мемлекеттік мекемесі "Чапаев орманшылығы"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орман және жануарлар дүниесін қорғау жөніндегі мемлекеттік мекемесі "Чапаев орманшылығы"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Бөрлі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"Саша"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"Иргалиев Ж.Г."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"Урал"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"Луч"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"Яковенко"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"Нива"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"Бөрлі мемлекеттік сорт сынау учаскесі"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"Аманат"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"ҚТЖ – жүк тасымалдау" АҚ филиалы Қазақстан бекеті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орман және жануарлар дүниесін қорғау жөніндегі мемлекеттік мекемесі "Приурал орманшылығы"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орман және жануарлар дүниесін қорғау жөніндегі мемлекеттік мекемесі "Бөрлі орманшылығы"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жиегі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"ҚТЖ – жүк тасымалдау" АҚ филиалы Қазақстан бекеті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"Қарашығанақ Петролиум Оперейтинг Б.В."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жер қоры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"Сабанов"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"Аристанов Е.Р."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"Шапошников В.А."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бидай"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"Гепард Агро"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"Зенит Агро"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"Болгар"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"Абат"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"Ақназар-Жайық"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"Шовда" ӨК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"Исмаил"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"Десумбаев Б.К."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"Уланов П.С."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"Деметра"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"Мырза Джан"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"Литвинюк"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"РубҰжинский" АШӨК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"Пермское"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"Асан-Аул"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"Grain-2030"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"Каркула В.Н."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"Мар-Эль"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"Авангард"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"Колос"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"Орынғали"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"Дәуқара"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"Жәрдем"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"Ирменов М.З."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"Шаңырақ"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"Каменский"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"Хайруллин"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"Дамир"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"Долина"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"Андрейщев А.В."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"Курбан"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"Одақтас"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"Колосок"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"Берекетов М.С."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 колледжі" МКҚК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"Зорюшка" ШҚ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"GROWN Батыс"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"Исток"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"Дүйсен"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"Дүйсен"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"Қызылбас"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"Причаганье"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"РТС"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"Рипсиме"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"Гурсаев"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"Ақас" агрофирмасы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"Мүсрепов Ильяс Санатуллаевич"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"Мүсрепов Ильяс Санатуллаевич"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"Шунайбеков"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"Зеленов мемлекеттік сорт сынау учаскесі"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"Журавлев А.И."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"Варданян А.С."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"Хайруллин Н.К."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"Ефимов В."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 Люкс"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"Милешкин М.Н."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"Сундетов"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"Доценко А.В."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"Манукян"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"Урожай"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"Лим"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"Кристина"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"Арыстанов"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Ambrosia psilostachya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Дариян ауылы (жайылымдық)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Ambrosia psilostachya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Ambrosia psilostachya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Трекин ауылы (шабындық)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Ambrosia psilostachya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Ambrosia psilostachya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"Урожай"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"Урожай"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Myiopardalis pardalina (Bigot)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"Лим"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Myiopardalis pardalina (Bigot)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"Ғұбайдолла"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Myiopardalis pardalina (Bigot)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Myiopardalis pardalina (Bigot)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 орман және жануарлар дүниесін қорғау жөніндегі мемлекеттік мекемесі "Дариян орманшылығы"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орман және жануарлар дүниесін қорғау жөніндегі мемлекеттік мекемесі "Көшім орманшылығы"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 орман және жануарлар дүниесін қорғау жөніндегі мемлекеттік мекемесі "Январцев орманшылығы"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 орман және жануарлар дүниесін қорғау жөніндегі мемлекеттік мекемесі "Рубежин орманшылығы"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 орман және жануарлар дүниесін қорғау жөніндегі мемлекеттік мекемесі "Кирсанов орманшылығы"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орман және жануарлар дүниесін қорғау жөніндегі мемлекеттік мекемесі "Янайкин орманшылығы"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Ақпәтер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"Жанаталап"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жер қоры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"Көктөбе"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"Нұр-С"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жер қоры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"Рауан"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Шолақаңқаты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"Құспанкөл"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"Жәнібек"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"Ақкүтір"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"Теміржан"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"Шынбай"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жер қоры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"Аманбаев"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"Жұбанышқалиев"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"Луч"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"Аюпов"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"Заря"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"Наурзалиев Е.К."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"Кемешев С.К."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Шежін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"Жайна"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"М.Буранбаев"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"Орда"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 A.S.A."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"Виктория"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"Балакирев В.А."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"Гаухар"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"Исмағұлов"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"Ақас" агрофирмасы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"Әділ"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"Айсұлу"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"Ганиев Г.Г."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"Родина"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"Чапай"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"Ақкөл"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"Шолан"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"Шолан"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Дән"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"Қырман"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"Попенко А.И."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"Қаз-АқБас"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"Райымбек"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"Ганиев Г.Г."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"Чапаев асыл тұқымды мал зауыты"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"Тайбурыл"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"Жанғалиев"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"Құсайынов Х.М."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"Шаракап"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"Исенбай"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"Заман"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"Надежда"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"Арлан"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"Кердері"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"Галиев М.К."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Покатиловка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"Покатиловка"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"Жаксимбетов Ибрагим Абилович" ШҚ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"Кубай"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"Балакирев"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"Ақсуат"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"Жібек Жолы"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"Каравай"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Подстепное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"Әліп"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"Нұржан"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"Абдрахман Айтиев" атындағы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"Акжайықплем"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Новопавловка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дала"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"Новопавловка"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"Танас"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орман және жануарлар дүниесін қорғау жөніндегі мемлекеттік мекемесі "Долин орманшылығы"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Ардақ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Шыңғырлау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орман және жануарлар дүниесін қорғау жөніндегі мемлекеттік мекемесі "Шиелі орманшылығы"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Шыңғырлау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орман және жануарлар дүниесін қорғау жөніндегі мемлекеттік мекемесі "Шиелі орманшылығы"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"Кайрат"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Зачаган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"Донсков"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"Ізденіс"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Круглозерный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"Ізденіс"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"Клад"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"Калентьев М.А."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"МасКус"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"ЯИК" агрофирмасы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"Аксуат"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шаруашылығы дақылдарының сорттарын сынау жөніндегі Батыс Қазақстан облыстық инспектурасы"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"Сабыр"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"Кайрат"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"Әулетжан"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"КТА"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"Табиғат"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орман және жануарлар дүниесін қорғау жөніндегі мемлекеттік мекемесі "Орал орманшылығы"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Ambrosia psilostachya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Myiopardalis pardalina (Bigot)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Карантиндік объектілер атауларының латын тілінен аудармасы: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Acroptilon repens (D.C.) – жатаған укекіре;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Ambrosia psilostachya (D.C.) – көпжылдық ойраншөп;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Cuscuta sp.sp – Арам сояу;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Lymantria dispar L. (asian race) – жұпсыз жібек көбелегі;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Myiopardalis pardalina (Bigot) – қауын шыбыны.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ШҚ - шаруа қожалығы;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ӨК - өндірістік кооператив;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АШӨК – ауыл шаруашылығы өндірістік кооперативі;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ЖШС      - жауапкершілігі шектеулі серіктестік;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 – акционерлік қоғам;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МКҚК - мемлекеттік коммуналдық қазыналық кәсіпорын.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