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f1d98e" w14:textId="ff1d98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Батыс Қазақстан облысы әкімдігінің 2019 жылғы 30 шілдедегі № 178 "Архивтік анықтамалар, архивтік құжаттардың көшірмелерін немесе архивтік үзінділер беру" мемлекеттік көрсетілетін қызмет регламентін бекіту туралы" қаулысының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әкімдігінің 2020 жылғы 27 сәуірдегі № 84 қаулысы. Батыс Қазақстан облысының Әділет департаментінде 2020 жылғы 28 сәуірде № 6206 болып тіркелді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қаңтардағы "Қазақстан Республикасындағы жергілікті мемлекеттік басқару және өзін-өзі басқару туралы" </w:t>
      </w:r>
      <w:r>
        <w:rPr>
          <w:rFonts w:ascii="Times New Roman"/>
          <w:b w:val="false"/>
          <w:i w:val="false"/>
          <w:color w:val="000000"/>
          <w:sz w:val="28"/>
        </w:rPr>
        <w:t>Заңын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Қазақстан Республикасының 2016 жылғы 6 сәуірдегі "Құқықтық актілер туралы" </w:t>
      </w:r>
      <w:r>
        <w:rPr>
          <w:rFonts w:ascii="Times New Roman"/>
          <w:b w:val="false"/>
          <w:i w:val="false"/>
          <w:color w:val="000000"/>
          <w:sz w:val="28"/>
        </w:rPr>
        <w:t>Заңын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басшылыққа ала отырып, Батыс Қазақстан облысының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Батыс Қазақстан облысы әкімдігінің 2019 жылғы 30 шілдедегі №178 "Архивтік анықтамалар, архивтік құжаттардың көшірмелерін немесе архивтік үзінділер беру" мемлекеттік көрсетілетін қызмет регламентін бекіту туралы" (Нормативтік құқықтық актілерді мемлекеттік тіркеу тізілімінде №5752 тіркелген, 2019 жылы 13 тамызда Қазақстан Республикасының нормативтік құқықтық актілерінің эталондық бақылау банкінде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қаулысының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жойылды деп танылсын.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"Батыс Қазақстан облысының ақпараттандыру, мемлекеттік көрсетілетін қызметтер және архивтер басқармасы" мемлекеттік мекемесі (С.Р.Нұртазаев) осы қаулының әділет органдарында мемлекеттік тіркелуін қамтамасыз етсін.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Осы қаулының орындалуын бақылау Батыс Қазақстан облысы әкімінің орынбасары А.А. Алпысбаевқа жүктелсін.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 Осы қаулы алғашқы ресми жарияланған күнінен бастап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3"/>
        <w:gridCol w:w="4207"/>
      </w:tblGrid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Батыс Қазақстан облысының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 Искалиев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