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0bdd" w14:textId="5e10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3 қыркүйектегі № 56/5-VI шешімі. Шығыс Қазақстан облысының Әділет департаментінде 2020 жылғы 16 қыркүйекте № 7538 болып тіркелді. Күші жойылды - Шығыс Қазақстан облысы Шемонаиха аудандық мәслихатының 2024 жылғы 9 ақпандағы № 13/5-VIII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Яровикова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 қыркүйектегі № 56/5-VI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w:t>
      </w:r>
    </w:p>
    <w:bookmarkEnd w:id="4"/>
    <w:bookmarkStart w:name="z14" w:id="5"/>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қазақ тіліндғ жаңа редакцияда, орыс тіліндегі мәтіні өзгермейді - Шығыс Қазақстан облысы Шемонаиха аудандық мәслихатының 27.04.2021 </w:t>
      </w:r>
      <w:r>
        <w:rPr>
          <w:rFonts w:ascii="Times New Roman"/>
          <w:b w:val="false"/>
          <w:i w:val="false"/>
          <w:color w:val="ff0000"/>
          <w:sz w:val="28"/>
        </w:rPr>
        <w:t>№ 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2. Бейбіт жиналыстарды ұйымдастыру және өткізу үшін арнайы орын болып Шемонаиха қаласы әкімі аппараты ғимаратының жанындағы алаң белгіленсін (Шемонаиха қаласы, Бауыржан Момышұлы көшесі, 41а).</w:t>
      </w:r>
    </w:p>
    <w:bookmarkEnd w:id="6"/>
    <w:bookmarkStart w:name="z16" w:id="7"/>
    <w:p>
      <w:pPr>
        <w:spacing w:after="0"/>
        <w:ind w:left="0"/>
        <w:jc w:val="both"/>
      </w:pPr>
      <w:r>
        <w:rPr>
          <w:rFonts w:ascii="Times New Roman"/>
          <w:b w:val="false"/>
          <w:i w:val="false"/>
          <w:color w:val="000000"/>
          <w:sz w:val="28"/>
        </w:rPr>
        <w:t>
      3. Арнайы орындарды шекті толтыру нормасы елу адамнан аспауы тиіс.</w:t>
      </w:r>
    </w:p>
    <w:bookmarkEnd w:id="7"/>
    <w:bookmarkStart w:name="z17" w:id="8"/>
    <w:p>
      <w:pPr>
        <w:spacing w:after="0"/>
        <w:ind w:left="0"/>
        <w:jc w:val="both"/>
      </w:pPr>
      <w:r>
        <w:rPr>
          <w:rFonts w:ascii="Times New Roman"/>
          <w:b w:val="false"/>
          <w:i w:val="false"/>
          <w:color w:val="000000"/>
          <w:sz w:val="28"/>
        </w:rPr>
        <w:t>
      4. Шерулер мен демонстрациялардың бағыты: Шемонаиха қаласы, Вокзальная көшесі мен Анатолий Иванов атындағы көше қиылысынан бастап Анатолий Иванов атындағы көше бойымен Бауыржан Момышұлы көшесінің қиылысына дейін жоғары қозғалу, Бауыржан Момышұлы көшесінің бойымен Астафьев көшесінің қиылысына дейін (Бауыржан Момышұлы көшесі, 41а) қозғалу.</w:t>
      </w:r>
    </w:p>
    <w:bookmarkEnd w:id="8"/>
    <w:bookmarkStart w:name="z18" w:id="9"/>
    <w:p>
      <w:pPr>
        <w:spacing w:after="0"/>
        <w:ind w:left="0"/>
        <w:jc w:val="both"/>
      </w:pPr>
      <w:r>
        <w:rPr>
          <w:rFonts w:ascii="Times New Roman"/>
          <w:b w:val="false"/>
          <w:i w:val="false"/>
          <w:color w:val="000000"/>
          <w:sz w:val="28"/>
        </w:rPr>
        <w:t>
      5. Шемонаиха ауданы әкімдігінің өкілі хабарламаны/өтінішті оң қараған кезде бейбіт жиналысты ұйымдастырушымен немесе ұйымдастырушының өкілімен бірлесіп, іс- шараны өткізу тәртібін келісу үшін бір күн бұрын арнайы өткізу орнына мынадай мәселелермен барады: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Шығыс Қазақстан облысы Шемонаиха аудандық мәслихатының 27.04.2021 </w:t>
      </w:r>
      <w:r>
        <w:rPr>
          <w:rFonts w:ascii="Times New Roman"/>
          <w:b w:val="false"/>
          <w:i w:val="false"/>
          <w:color w:val="ff0000"/>
          <w:sz w:val="28"/>
        </w:rPr>
        <w:t>№ 5/3-VII</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p>
      <w:pPr>
        <w:spacing w:after="0"/>
        <w:ind w:left="0"/>
        <w:jc w:val="both"/>
      </w:pPr>
      <w:r>
        <w:rPr>
          <w:rFonts w:ascii="Times New Roman"/>
          <w:b w:val="false"/>
          <w:i w:val="false"/>
          <w:color w:val="000000"/>
          <w:sz w:val="28"/>
        </w:rPr>
        <w:t xml:space="preserve">
      3)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бейбіт жиналыстар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пайдалану;</w:t>
      </w:r>
    </w:p>
    <w:p>
      <w:pPr>
        <w:spacing w:after="0"/>
        <w:ind w:left="0"/>
        <w:jc w:val="both"/>
      </w:pPr>
      <w:r>
        <w:rPr>
          <w:rFonts w:ascii="Times New Roman"/>
          <w:b w:val="false"/>
          <w:i w:val="false"/>
          <w:color w:val="000000"/>
          <w:sz w:val="28"/>
        </w:rPr>
        <w:t>
      4) ұйымдастырушының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p>
      <w:pPr>
        <w:spacing w:after="0"/>
        <w:ind w:left="0"/>
        <w:jc w:val="both"/>
      </w:pPr>
      <w:r>
        <w:rPr>
          <w:rFonts w:ascii="Times New Roman"/>
          <w:b w:val="false"/>
          <w:i w:val="false"/>
          <w:color w:val="000000"/>
          <w:sz w:val="28"/>
        </w:rPr>
        <w:t>
      5) шеру және демонстрация маршрутымен танысу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Шығыс Қазақстан облысы Шемонаиха аудандық мәслихатының 27.04.2021 </w:t>
      </w:r>
      <w:r>
        <w:rPr>
          <w:rFonts w:ascii="Times New Roman"/>
          <w:b w:val="false"/>
          <w:i w:val="false"/>
          <w:color w:val="ff0000"/>
          <w:sz w:val="28"/>
        </w:rPr>
        <w:t>№ 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5-1.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5-1 тармақпен толықтырылды - Шығыс Қазақстан облысы Шемонаиха аудандық мәслихатының 27.04.2021 </w:t>
      </w:r>
      <w:r>
        <w:rPr>
          <w:rFonts w:ascii="Times New Roman"/>
          <w:b w:val="false"/>
          <w:i w:val="false"/>
          <w:color w:val="ff0000"/>
          <w:sz w:val="28"/>
        </w:rPr>
        <w:t>№ 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6.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қажет.</w:t>
      </w:r>
    </w:p>
    <w:bookmarkEnd w:id="11"/>
    <w:bookmarkStart w:name="z25" w:id="12"/>
    <w:p>
      <w:pPr>
        <w:spacing w:after="0"/>
        <w:ind w:left="0"/>
        <w:jc w:val="both"/>
      </w:pPr>
      <w:r>
        <w:rPr>
          <w:rFonts w:ascii="Times New Roman"/>
          <w:b w:val="false"/>
          <w:i w:val="false"/>
          <w:color w:val="000000"/>
          <w:sz w:val="28"/>
        </w:rPr>
        <w:t>
      7. Бейбiт жиналыстар өткiзудi материалдық-техникалық және ұйымдастырушылық қамтамасыз етудi оларды ұйымдастырушы мен оларға қатысушылар өз қаражаты есебiнен, сондай-ақ осы бейбiт жиналыстарды өткiзу үшiн жиналған және (немесе) берiлген қаражат пен мүлiк есебiнен жүзеге асырады.</w:t>
      </w:r>
    </w:p>
    <w:bookmarkEnd w:id="12"/>
    <w:bookmarkStart w:name="z26" w:id="13"/>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9 бабының</w:t>
      </w:r>
      <w:r>
        <w:rPr>
          <w:rFonts w:ascii="Times New Roman"/>
          <w:b w:val="false"/>
          <w:i w:val="false"/>
          <w:color w:val="000000"/>
          <w:sz w:val="28"/>
        </w:rPr>
        <w:t xml:space="preserve"> 5-тармағында көзделген объектілердің іргелес аумақтарынан кемінде 150 метр арақашықтықта пикет жүргізуге тыйым салынады.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