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fd8da1" w14:textId="9fd8da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ауданының елді мекендеріндегі салық салу объектілерінің орналасқан жерін ескеретін аймаққа бөлу коэффициентін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Шығыс Қазақстан облысы Үржар ауданы әкімдігінің 2020 жылғы 29 қазандағы № 355 қаулысы. Шығыс Қазақстан облысының Әділет департаментінде 2020 жылғы 7 желтоқсанда № 7929 болып тіркелді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>
      ЗҚАИ-ның ескертпесі.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Құжаттың мәтінінде түпнұсқаның пунктуациясы мен орфографиясы сақталған.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2017 жылғы 25 желтоқсандағы "Салық және бюджетке төленетін басқа да міндетті төлемдер туралы" Салық Кодексінің 529-бабының 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2001 жылғы 23 қаңтардағы "Қазақстан Республикасындағы жергілікті мемлекеттік басқару және өзін-өзі басқару туралы"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Ақпарат және коммуникациялар министрінің 2018 жылғы 12 қарашадағы "Аймаққа бөлу коэффициентін есептеу әдістемесін бекіту туралы" № 475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2018 жылы 30 қарашада № 17847 тіркелген) сәйкес, Үржар ауданының әкімдігі ҚАУЛЫ ЕТЕДІ: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ауданының елді мекендеріндегі салық салу объектілерінің орналасқан жерін ескеретін аймаққа бөлу коэффициенті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"Шығыс Қазақстан облысы Үржар ауданының тұрғын үй-коммуналдық шаруашылығы, жолаушылар көлігі және автомобиль жолдары бөлімі" мемлекеттік мекемесі Қазақстан Республикасының заңнамалық актілерінде белгіленген тәртіпте: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қаулының аумақтық әділет органында мемлекеттік тіркелуін;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 мемлекеттік тіркелген күнінен бастап күнтізбелік он күн ішінде оның көшірмесін Үржар ауданының аумағында таратылатын мерзімді баспа басылымдарында ресми жариялауға жолданылуын;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ресми жарияланғаннан кейін осы қаулыны Үржар ауданы әкімдігінің интернет-ресурсына орналастыруын қамтамасыз етсін.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Үржар ауданы әкімінің орынбасары Д.Хамитовқа жүктелсін.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2021 жылдың 1 қаңтарынан бастап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Токсеитов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/>
                <w:i/>
                <w:color w:val="000000"/>
                <w:sz w:val="20"/>
              </w:rPr>
              <w:t>"КЕЛІСІЛДІ"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"Қазақстан Республикасы Қаржы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Министрлігінің мемлекеттік кірістер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Комитеті Шығыс Қазақстан облысы бойынша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мемлекеттік кірістер Департаментінің Үржар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бойынша мемлекеттік кірістер басқармасы"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Республикалық мемлекеттік мекемесінің басшысы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___________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/>
                <w:color w:val="000000"/>
                <w:sz w:val="20"/>
              </w:rPr>
              <w:t>2020 жылғы "___"__________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Қыпшақов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2020 жылғы 29 қазаны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355 қаулысына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bookmarkStart w:name="z18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ауданының елді мекендеріндегі салық салу объектілерінің орналасқан жерін ескеретін аймаққа бөлу коэффициенті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 жаңа редакцияда - Абай облысы Үржар ауданы әкімдігінің 28.05.2025 </w:t>
      </w:r>
      <w:r>
        <w:rPr>
          <w:rFonts w:ascii="Times New Roman"/>
          <w:b w:val="false"/>
          <w:i w:val="false"/>
          <w:color w:val="ff0000"/>
          <w:sz w:val="28"/>
        </w:rPr>
        <w:t>№ 124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 (алғашқы ресми жарияланған күнінен кейін күнтізбелік он күн өткен соң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мекендегі салық салу объектісінің орналасқан жері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Аймаққа бөлу коэффиценті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Қарақол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Сағат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Шолпан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Таскескен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Үш-бұлақ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Алтыншоқы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Лай-бұлақ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Теке-бұлақ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Айтбай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Сегізбай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Қарабұйрат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Жаңа-тілек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Тас-арық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Жоғарғы-Егінсу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Егінсу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1,90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Қарамойыл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Амангелді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Үржар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Қызыл-Ту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Бургон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Бестерек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Ер-Қабанбай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Қазымбет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Барқытбел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Батпақты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Некрасовка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1,40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Теректі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Науалы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1,85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Малақ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Көлденең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Көкөзек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1,75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Елтай ауылы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