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96b4" w14:textId="21d9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48-566/VI "2020-2022 жылдарға арналған Үржар ауданы Үржар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Үржар аудандық мәслихатының 2020 жылғы 9 шілдедегі № 53-665/VI шешімі. Шығыс Қазақстан облысының Әділет департаментінде 2020 жылғы 14 шілдеде № 7353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u w:val="single"/>
        </w:rPr>
        <w:t xml:space="preserve"> бабының</w:t>
      </w:r>
      <w:r>
        <w:rPr>
          <w:rFonts w:ascii="Times New Roman"/>
          <w:b w:val="false"/>
          <w:i w:val="false"/>
          <w:color w:val="000000"/>
          <w:sz w:val="28"/>
        </w:rPr>
        <w:t xml:space="preserve"> 4 тармағына,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1) тармақшасына және Үржар аудандық мәслихатының 2020 жылғы 25 маусымдағы </w:t>
      </w:r>
      <w:r>
        <w:rPr>
          <w:rFonts w:ascii="Times New Roman"/>
          <w:b w:val="false"/>
          <w:i w:val="false"/>
          <w:color w:val="000000"/>
          <w:sz w:val="28"/>
        </w:rPr>
        <w:t>№ 53-653/VI</w:t>
      </w:r>
      <w:r>
        <w:rPr>
          <w:rFonts w:ascii="Times New Roman"/>
          <w:b w:val="false"/>
          <w:i w:val="false"/>
          <w:color w:val="000000"/>
          <w:sz w:val="28"/>
        </w:rPr>
        <w:t xml:space="preserve"> "Үржар аудандық мәслихатының 2019 жылғы 24 желтоқсандағы </w:t>
      </w:r>
      <w:r>
        <w:rPr>
          <w:rFonts w:ascii="Times New Roman"/>
          <w:b w:val="false"/>
          <w:i w:val="false"/>
          <w:color w:val="000000"/>
          <w:sz w:val="28"/>
        </w:rPr>
        <w:t>№ 47-525/VI</w:t>
      </w:r>
      <w:r>
        <w:rPr>
          <w:rFonts w:ascii="Times New Roman"/>
          <w:b w:val="false"/>
          <w:i w:val="false"/>
          <w:color w:val="000000"/>
          <w:sz w:val="28"/>
        </w:rPr>
        <w:t xml:space="preserve">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7278 нөмірімен тіркелген) шешіміне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48-566/VI</w:t>
      </w:r>
      <w:r>
        <w:rPr>
          <w:rFonts w:ascii="Times New Roman"/>
          <w:b w:val="false"/>
          <w:i w:val="false"/>
          <w:color w:val="000000"/>
          <w:sz w:val="28"/>
        </w:rPr>
        <w:t xml:space="preserve"> "2020-2022 жылдарға арналған Үржар ауданы Үржар ауылдық округінің бюджеті туралы" (Нормативтік құқықтық актілерді мемлекеттік тіркеу Тізілімінде 6566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Үржар ауданы Үржар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260 775,0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84 073,0 мың теңге;</w:t>
      </w:r>
    </w:p>
    <w:bookmarkEnd w:id="5"/>
    <w:bookmarkStart w:name="z13" w:id="6"/>
    <w:p>
      <w:pPr>
        <w:spacing w:after="0"/>
        <w:ind w:left="0"/>
        <w:jc w:val="both"/>
      </w:pPr>
      <w:r>
        <w:rPr>
          <w:rFonts w:ascii="Times New Roman"/>
          <w:b w:val="false"/>
          <w:i w:val="false"/>
          <w:color w:val="000000"/>
          <w:sz w:val="28"/>
        </w:rPr>
        <w:t>
      салықтық емес түсімдер – 0,0 мың теңге;</w:t>
      </w:r>
    </w:p>
    <w:bookmarkEnd w:id="6"/>
    <w:bookmarkStart w:name="z14" w:id="7"/>
    <w:p>
      <w:pPr>
        <w:spacing w:after="0"/>
        <w:ind w:left="0"/>
        <w:jc w:val="both"/>
      </w:pPr>
      <w:r>
        <w:rPr>
          <w:rFonts w:ascii="Times New Roman"/>
          <w:b w:val="false"/>
          <w:i w:val="false"/>
          <w:color w:val="000000"/>
          <w:sz w:val="28"/>
        </w:rPr>
        <w:t>
      трансферттер түсімі – 176 702,0 мың теңге;</w:t>
      </w:r>
    </w:p>
    <w:bookmarkEnd w:id="7"/>
    <w:bookmarkStart w:name="z15" w:id="8"/>
    <w:p>
      <w:pPr>
        <w:spacing w:after="0"/>
        <w:ind w:left="0"/>
        <w:jc w:val="both"/>
      </w:pPr>
      <w:r>
        <w:rPr>
          <w:rFonts w:ascii="Times New Roman"/>
          <w:b w:val="false"/>
          <w:i w:val="false"/>
          <w:color w:val="000000"/>
          <w:sz w:val="28"/>
        </w:rPr>
        <w:t>
      2) шығындар – 264 913,5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- 4 138,5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4 138,5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4 138,5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Каирбаев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9 шілдедегі </w:t>
            </w:r>
            <w:r>
              <w:br/>
            </w:r>
            <w:r>
              <w:rPr>
                <w:rFonts w:ascii="Times New Roman"/>
                <w:b w:val="false"/>
                <w:i w:val="false"/>
                <w:color w:val="000000"/>
                <w:sz w:val="20"/>
              </w:rPr>
              <w:t>№ 53-665/VI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48-566/VI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Үржар ауылдық округінің 2020 жылға арналған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9"/>
        <w:gridCol w:w="1101"/>
        <w:gridCol w:w="3012"/>
        <w:gridCol w:w="53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260 775,0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84 073,0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176 702,0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76"/>
        <w:gridCol w:w="1214"/>
        <w:gridCol w:w="1214"/>
        <w:gridCol w:w="5590"/>
        <w:gridCol w:w="28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264 913,5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